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C8BB" w14:textId="7788702B" w:rsidR="00BB4901" w:rsidRDefault="00BB4901">
      <w:pPr>
        <w:rPr>
          <w:b/>
          <w:bCs/>
          <w:sz w:val="28"/>
          <w:szCs w:val="28"/>
          <w:lang w:val="it-IT"/>
        </w:rPr>
      </w:pPr>
      <w:r w:rsidRPr="007D49C2">
        <w:rPr>
          <w:b/>
          <w:bCs/>
          <w:sz w:val="28"/>
          <w:szCs w:val="28"/>
          <w:lang w:val="it-IT"/>
        </w:rPr>
        <w:t>MA-</w:t>
      </w:r>
      <w:proofErr w:type="spellStart"/>
      <w:r>
        <w:rPr>
          <w:b/>
          <w:bCs/>
          <w:sz w:val="28"/>
          <w:szCs w:val="28"/>
          <w:lang w:val="it-IT"/>
        </w:rPr>
        <w:t>Colloquium</w:t>
      </w:r>
      <w:proofErr w:type="spellEnd"/>
      <w:r w:rsidRPr="007D49C2">
        <w:rPr>
          <w:b/>
          <w:bCs/>
          <w:sz w:val="28"/>
          <w:szCs w:val="28"/>
          <w:lang w:val="it-IT"/>
        </w:rPr>
        <w:t xml:space="preserve"> </w:t>
      </w:r>
      <w:proofErr w:type="spellStart"/>
      <w:r w:rsidRPr="007D49C2">
        <w:rPr>
          <w:b/>
          <w:bCs/>
          <w:sz w:val="28"/>
          <w:szCs w:val="28"/>
          <w:lang w:val="it-IT"/>
        </w:rPr>
        <w:t>Division</w:t>
      </w:r>
      <w:proofErr w:type="spellEnd"/>
      <w:r w:rsidRPr="007D49C2">
        <w:rPr>
          <w:b/>
          <w:bCs/>
          <w:sz w:val="28"/>
          <w:szCs w:val="28"/>
          <w:lang w:val="it-IT"/>
        </w:rPr>
        <w:t xml:space="preserve"> </w:t>
      </w:r>
      <w:proofErr w:type="spellStart"/>
      <w:r w:rsidRPr="007D49C2">
        <w:rPr>
          <w:b/>
          <w:bCs/>
          <w:sz w:val="28"/>
          <w:szCs w:val="28"/>
          <w:lang w:val="it-IT"/>
        </w:rPr>
        <w:t>Political</w:t>
      </w:r>
      <w:proofErr w:type="spellEnd"/>
      <w:r w:rsidRPr="007D49C2">
        <w:rPr>
          <w:b/>
          <w:bCs/>
          <w:sz w:val="28"/>
          <w:szCs w:val="28"/>
          <w:lang w:val="it-IT"/>
        </w:rPr>
        <w:t xml:space="preserve"> C</w:t>
      </w:r>
      <w:r>
        <w:rPr>
          <w:b/>
          <w:bCs/>
          <w:sz w:val="28"/>
          <w:szCs w:val="28"/>
          <w:lang w:val="it-IT"/>
        </w:rPr>
        <w:t>ommunication</w:t>
      </w:r>
    </w:p>
    <w:p w14:paraId="4404F113" w14:textId="31C9AF62" w:rsidR="00BB4901" w:rsidRPr="00BB4901" w:rsidRDefault="00BB4901" w:rsidP="00BB4901">
      <w:pPr>
        <w:rPr>
          <w:b/>
          <w:bCs/>
          <w:sz w:val="28"/>
          <w:szCs w:val="28"/>
          <w:lang w:val="en-US"/>
        </w:rPr>
      </w:pPr>
      <w:r w:rsidRPr="00BB4901">
        <w:rPr>
          <w:b/>
          <w:bCs/>
          <w:sz w:val="28"/>
          <w:szCs w:val="28"/>
          <w:lang w:val="en-US"/>
        </w:rPr>
        <w:t>Handout 0</w:t>
      </w:r>
      <w:r w:rsidR="00BB5AA5">
        <w:rPr>
          <w:b/>
          <w:bCs/>
          <w:sz w:val="28"/>
          <w:szCs w:val="28"/>
          <w:lang w:val="en-US"/>
        </w:rPr>
        <w:t>2</w:t>
      </w:r>
    </w:p>
    <w:p w14:paraId="08FF44F4" w14:textId="77777777" w:rsidR="00BB4901" w:rsidRPr="00BB4901" w:rsidRDefault="00BB4901">
      <w:pPr>
        <w:rPr>
          <w:lang w:val="en-US"/>
        </w:rPr>
      </w:pPr>
    </w:p>
    <w:p w14:paraId="7C896A18" w14:textId="39B2995C" w:rsidR="003C76D1" w:rsidRDefault="00BB4901" w:rsidP="003C76D1">
      <w:pPr>
        <w:rPr>
          <w:lang w:val="en-GB"/>
        </w:rPr>
      </w:pPr>
      <w:r>
        <w:rPr>
          <w:lang w:val="en-GB"/>
        </w:rPr>
        <w:t>Student Name:</w:t>
      </w:r>
    </w:p>
    <w:p w14:paraId="365EDCF0" w14:textId="1DD49E90" w:rsidR="00BB4901" w:rsidRPr="009C1CF8" w:rsidRDefault="00106465" w:rsidP="003C76D1">
      <w:pPr>
        <w:rPr>
          <w:lang w:val="en-GB"/>
        </w:rPr>
      </w:pPr>
      <w:r>
        <w:rPr>
          <w:lang w:val="en-GB"/>
        </w:rPr>
        <w:t xml:space="preserve">Submission date: </w:t>
      </w:r>
    </w:p>
    <w:p w14:paraId="625E0056" w14:textId="77777777" w:rsidR="00BB4901" w:rsidRPr="00BB4901" w:rsidRDefault="00BB4901" w:rsidP="00BB4901">
      <w:pPr>
        <w:rPr>
          <w:lang w:val="en-GB"/>
        </w:rPr>
      </w:pPr>
    </w:p>
    <w:tbl>
      <w:tblPr>
        <w:tblStyle w:val="UZHTabelle1"/>
        <w:tblW w:w="5000" w:type="pct"/>
        <w:tblLook w:val="04A0" w:firstRow="1" w:lastRow="0" w:firstColumn="1" w:lastColumn="0" w:noHBand="0" w:noVBand="1"/>
      </w:tblPr>
      <w:tblGrid>
        <w:gridCol w:w="411"/>
        <w:gridCol w:w="1964"/>
        <w:gridCol w:w="6810"/>
      </w:tblGrid>
      <w:tr w:rsidR="00B206A4" w:rsidRPr="009C1CF8" w14:paraId="5DD2A2EE" w14:textId="77777777" w:rsidTr="00B20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59D7FA9A" w14:textId="77777777" w:rsidR="00B206A4" w:rsidRPr="009C1CF8" w:rsidRDefault="00B206A4" w:rsidP="00995DC7">
            <w:pPr>
              <w:rPr>
                <w:lang w:val="en-GB"/>
              </w:rPr>
            </w:pPr>
          </w:p>
        </w:tc>
        <w:tc>
          <w:tcPr>
            <w:tcW w:w="1069" w:type="pct"/>
          </w:tcPr>
          <w:p w14:paraId="4DB5BFEF" w14:textId="77777777" w:rsidR="00B206A4" w:rsidRPr="009C1CF8" w:rsidRDefault="00B206A4" w:rsidP="00995D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Action items</w:t>
            </w:r>
          </w:p>
        </w:tc>
        <w:tc>
          <w:tcPr>
            <w:tcW w:w="3707" w:type="pct"/>
          </w:tcPr>
          <w:p w14:paraId="5091136F" w14:textId="77777777" w:rsidR="00B206A4" w:rsidRPr="009C1CF8" w:rsidRDefault="00B206A4" w:rsidP="00995D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Owners</w:t>
            </w:r>
          </w:p>
        </w:tc>
      </w:tr>
      <w:tr w:rsidR="00B206A4" w:rsidRPr="00AE1BE0" w14:paraId="5BC4C56E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74C16F88" w14:textId="77777777" w:rsidR="00B206A4" w:rsidRPr="009C1CF8" w:rsidRDefault="00B206A4" w:rsidP="00DB32BA">
            <w:pPr>
              <w:pStyle w:val="NummerierungTabelle"/>
              <w:numPr>
                <w:ilvl w:val="5"/>
                <w:numId w:val="13"/>
              </w:numPr>
              <w:rPr>
                <w:lang w:val="en-GB"/>
              </w:rPr>
            </w:pPr>
          </w:p>
        </w:tc>
        <w:tc>
          <w:tcPr>
            <w:tcW w:w="1069" w:type="pct"/>
          </w:tcPr>
          <w:p w14:paraId="3BE0A3E6" w14:textId="0E4196AA" w:rsidR="00B206A4" w:rsidRPr="009C1CF8" w:rsidRDefault="00B206A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Working Title</w:t>
            </w:r>
          </w:p>
        </w:tc>
        <w:tc>
          <w:tcPr>
            <w:tcW w:w="3707" w:type="pct"/>
          </w:tcPr>
          <w:p w14:paraId="33FC932F" w14:textId="68D7CE88" w:rsidR="00B206A4" w:rsidRPr="008C28F9" w:rsidRDefault="00010019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[Insert the working title of your MA project.]</w:t>
            </w:r>
          </w:p>
        </w:tc>
      </w:tr>
      <w:tr w:rsidR="00B206A4" w:rsidRPr="00AE1BE0" w14:paraId="2AB0A523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26D6EAD9" w14:textId="77777777" w:rsidR="00B206A4" w:rsidRPr="009C1CF8" w:rsidRDefault="00B206A4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1DFC512A" w14:textId="66D134BA" w:rsidR="00B206A4" w:rsidRPr="009C1CF8" w:rsidRDefault="00B206A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Research Question</w:t>
            </w:r>
            <w:r w:rsidR="008C28F9">
              <w:rPr>
                <w:lang w:val="en-GB"/>
              </w:rPr>
              <w:t>(s)</w:t>
            </w:r>
          </w:p>
        </w:tc>
        <w:tc>
          <w:tcPr>
            <w:tcW w:w="3707" w:type="pct"/>
          </w:tcPr>
          <w:p w14:paraId="73C272ED" w14:textId="64A82D27" w:rsidR="00B206A4" w:rsidRPr="008C28F9" w:rsidRDefault="00010019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[Insert the Research Question</w:t>
            </w:r>
            <w:r w:rsidR="008C28F9" w:rsidRPr="008C28F9">
              <w:rPr>
                <w:color w:val="4C4C4C" w:themeColor="text2" w:themeShade="BF"/>
                <w:lang w:val="en-GB"/>
              </w:rPr>
              <w:t>(s)</w:t>
            </w:r>
            <w:r w:rsidRPr="008C28F9">
              <w:rPr>
                <w:color w:val="4C4C4C" w:themeColor="text2" w:themeShade="BF"/>
                <w:lang w:val="en-GB"/>
              </w:rPr>
              <w:t xml:space="preserve"> of your MA project.]</w:t>
            </w:r>
          </w:p>
        </w:tc>
      </w:tr>
      <w:tr w:rsidR="002C7E47" w:rsidRPr="00AE1BE0" w14:paraId="7263ADC4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76E61719" w14:textId="77777777" w:rsidR="002C7E47" w:rsidRPr="009C1CF8" w:rsidRDefault="002C7E47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74110560" w14:textId="4090591B" w:rsidR="002C7E47" w:rsidRDefault="002C7E47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Hypotheses</w:t>
            </w:r>
          </w:p>
        </w:tc>
        <w:tc>
          <w:tcPr>
            <w:tcW w:w="3707" w:type="pct"/>
          </w:tcPr>
          <w:p w14:paraId="4C083846" w14:textId="23C4D92E" w:rsidR="002C7E47" w:rsidRPr="008C28F9" w:rsidRDefault="002C7E47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>
              <w:rPr>
                <w:color w:val="4C4C4C" w:themeColor="text2" w:themeShade="BF"/>
                <w:lang w:val="en-GB"/>
              </w:rPr>
              <w:t>[Insert the Hypotheses of your MA project.</w:t>
            </w:r>
            <w:r w:rsidR="00AE1BE0">
              <w:rPr>
                <w:color w:val="4C4C4C" w:themeColor="text2" w:themeShade="BF"/>
                <w:lang w:val="en-GB"/>
              </w:rPr>
              <w:t xml:space="preserve"> If you do qualitative research</w:t>
            </w:r>
            <w:r w:rsidR="00F20883">
              <w:rPr>
                <w:color w:val="4C4C4C" w:themeColor="text2" w:themeShade="BF"/>
                <w:lang w:val="en-GB"/>
              </w:rPr>
              <w:t xml:space="preserve"> list your guiding propositions.</w:t>
            </w:r>
            <w:r>
              <w:rPr>
                <w:color w:val="4C4C4C" w:themeColor="text2" w:themeShade="BF"/>
                <w:lang w:val="en-GB"/>
              </w:rPr>
              <w:t>]</w:t>
            </w:r>
          </w:p>
        </w:tc>
      </w:tr>
      <w:tr w:rsidR="00B206A4" w:rsidRPr="00AE1BE0" w14:paraId="08CF6656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55BC097A" w14:textId="77777777" w:rsidR="00B206A4" w:rsidRPr="009C1CF8" w:rsidRDefault="00B206A4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29C47E64" w14:textId="37A88F09" w:rsidR="00B206A4" w:rsidRPr="009C1CF8" w:rsidRDefault="00B206A4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Method and Data</w:t>
            </w:r>
          </w:p>
        </w:tc>
        <w:tc>
          <w:tcPr>
            <w:tcW w:w="3707" w:type="pct"/>
          </w:tcPr>
          <w:p w14:paraId="72317979" w14:textId="37D938BF" w:rsidR="00B206A4" w:rsidRPr="008C28F9" w:rsidRDefault="00010019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[Briefly describe the method you want to use to find a response to your question. Briefly describe the data that you are aiming to gather during the project.</w:t>
            </w:r>
            <w:r w:rsidR="00F20883">
              <w:rPr>
                <w:color w:val="4C4C4C" w:themeColor="text2" w:themeShade="BF"/>
                <w:lang w:val="en-GB"/>
              </w:rPr>
              <w:t xml:space="preserve"> For quantitative work, this may include ideas for operationalisation</w:t>
            </w:r>
            <w:r w:rsidR="00F91D7E">
              <w:rPr>
                <w:color w:val="4C4C4C" w:themeColor="text2" w:themeShade="BF"/>
                <w:lang w:val="en-GB"/>
              </w:rPr>
              <w:t>: How will central concepts be measured?</w:t>
            </w:r>
            <w:r w:rsidRPr="008C28F9">
              <w:rPr>
                <w:color w:val="4C4C4C" w:themeColor="text2" w:themeShade="BF"/>
                <w:lang w:val="en-GB"/>
              </w:rPr>
              <w:t>]</w:t>
            </w:r>
          </w:p>
        </w:tc>
      </w:tr>
      <w:tr w:rsidR="00F91D7E" w:rsidRPr="00AE1BE0" w14:paraId="10A1950F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3DCADF4D" w14:textId="77777777" w:rsidR="00F91D7E" w:rsidRPr="009C1CF8" w:rsidRDefault="00F91D7E" w:rsidP="00DB32BA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2AE55C9F" w14:textId="0EF0D40A" w:rsidR="00F91D7E" w:rsidRDefault="00F91D7E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Timeline</w:t>
            </w:r>
          </w:p>
        </w:tc>
        <w:tc>
          <w:tcPr>
            <w:tcW w:w="3707" w:type="pct"/>
          </w:tcPr>
          <w:p w14:paraId="3C1F1CD3" w14:textId="19852619" w:rsidR="00F91D7E" w:rsidRPr="008C28F9" w:rsidRDefault="00E91256" w:rsidP="00DB3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>
              <w:rPr>
                <w:color w:val="4C4C4C" w:themeColor="text2" w:themeShade="BF"/>
                <w:lang w:val="en-GB"/>
              </w:rPr>
              <w:t>[When is fieldwork planned?]</w:t>
            </w:r>
          </w:p>
        </w:tc>
      </w:tr>
      <w:tr w:rsidR="000F5C78" w:rsidRPr="00AE1BE0" w14:paraId="0D609CD1" w14:textId="77777777" w:rsidTr="00B206A4">
        <w:tblPrEx>
          <w:tblCellMar>
            <w:bottom w:w="51" w:type="dxa"/>
            <w:right w:w="113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" w:type="pct"/>
          </w:tcPr>
          <w:p w14:paraId="1795B282" w14:textId="77777777" w:rsidR="000F5C78" w:rsidRPr="009C1CF8" w:rsidRDefault="000F5C78" w:rsidP="000F5C78">
            <w:pPr>
              <w:pStyle w:val="NummerierungTabelle"/>
              <w:rPr>
                <w:lang w:val="en-GB"/>
              </w:rPr>
            </w:pPr>
          </w:p>
        </w:tc>
        <w:tc>
          <w:tcPr>
            <w:tcW w:w="1069" w:type="pct"/>
          </w:tcPr>
          <w:p w14:paraId="64EDE0B8" w14:textId="355CF73C" w:rsidR="000F5C78" w:rsidRPr="009C1CF8" w:rsidRDefault="000F5C78" w:rsidP="000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Challenges</w:t>
            </w:r>
          </w:p>
        </w:tc>
        <w:tc>
          <w:tcPr>
            <w:tcW w:w="3707" w:type="pct"/>
          </w:tcPr>
          <w:p w14:paraId="14D2D53A" w14:textId="31A1A894" w:rsidR="000F5C78" w:rsidRPr="008C28F9" w:rsidRDefault="000F5C78" w:rsidP="000F5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C4C4C" w:themeColor="text2" w:themeShade="BF"/>
                <w:lang w:val="en-GB"/>
              </w:rPr>
            </w:pPr>
            <w:r w:rsidRPr="008C28F9">
              <w:rPr>
                <w:color w:val="4C4C4C" w:themeColor="text2" w:themeShade="BF"/>
                <w:lang w:val="en-GB"/>
              </w:rPr>
              <w:t>[List questions or points that you need help with/feedback on during the session.</w:t>
            </w:r>
            <w:r>
              <w:rPr>
                <w:color w:val="4C4C4C" w:themeColor="text2" w:themeShade="BF"/>
                <w:lang w:val="en-GB"/>
              </w:rPr>
              <w:t xml:space="preserve"> Regarding which aspects of your study are you most uncertain?</w:t>
            </w:r>
            <w:r w:rsidRPr="008C28F9">
              <w:rPr>
                <w:color w:val="4C4C4C" w:themeColor="text2" w:themeShade="BF"/>
                <w:lang w:val="en-GB"/>
              </w:rPr>
              <w:t>]</w:t>
            </w:r>
          </w:p>
        </w:tc>
      </w:tr>
    </w:tbl>
    <w:p w14:paraId="0AF3FD83" w14:textId="77777777" w:rsidR="00312157" w:rsidRDefault="00312157" w:rsidP="00312157">
      <w:pPr>
        <w:jc w:val="right"/>
        <w:rPr>
          <w:lang w:val="en-US"/>
        </w:rPr>
      </w:pPr>
    </w:p>
    <w:p w14:paraId="5ACE6A9B" w14:textId="5582834D" w:rsidR="00312157" w:rsidRPr="00EA0284" w:rsidRDefault="00312157" w:rsidP="00312157">
      <w:pPr>
        <w:jc w:val="right"/>
        <w:rPr>
          <w:lang w:val="en-US"/>
        </w:rPr>
      </w:pPr>
      <w:r>
        <w:rPr>
          <w:lang w:val="en-US"/>
        </w:rPr>
        <w:t>(Write no more than two pages across all points.)</w:t>
      </w:r>
    </w:p>
    <w:p w14:paraId="5EECBE57" w14:textId="77777777" w:rsidR="005C2563" w:rsidRPr="00EA0284" w:rsidRDefault="005C2563" w:rsidP="003C76D1">
      <w:pPr>
        <w:rPr>
          <w:lang w:val="en-US"/>
        </w:rPr>
      </w:pPr>
    </w:p>
    <w:sectPr w:rsidR="005C2563" w:rsidRPr="00EA0284" w:rsidSect="00444241">
      <w:footerReference w:type="default" r:id="rId11"/>
      <w:headerReference w:type="first" r:id="rId12"/>
      <w:type w:val="continuous"/>
      <w:pgSz w:w="11907" w:h="16840" w:code="9"/>
      <w:pgMar w:top="1565" w:right="1361" w:bottom="1270" w:left="1361" w:header="397" w:footer="170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29E03" w14:textId="77777777" w:rsidR="006C7091" w:rsidRDefault="006C7091" w:rsidP="00F91D37">
      <w:pPr>
        <w:spacing w:line="240" w:lineRule="auto"/>
      </w:pPr>
      <w:r>
        <w:separator/>
      </w:r>
    </w:p>
  </w:endnote>
  <w:endnote w:type="continuationSeparator" w:id="0">
    <w:p w14:paraId="760359DC" w14:textId="77777777" w:rsidR="006C7091" w:rsidRDefault="006C7091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380D" w14:textId="77777777" w:rsidR="000C0C79" w:rsidRPr="009A121D" w:rsidRDefault="000C0C79" w:rsidP="009A121D">
    <w:pPr>
      <w:pStyle w:val="Footer"/>
    </w:pPr>
    <w:r w:rsidRPr="008B7BBA">
      <w:rPr>
        <w:rFonts w:ascii="Source Sans Pro SemiBold" w:hAnsi="Source Sans Pro SemiBold"/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06C5DCC" wp14:editId="48571C26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388800"/>
              <wp:effectExtent l="0" t="0" r="0" b="0"/>
              <wp:wrapSquare wrapText="bothSides"/>
              <wp:docPr id="1285713947" name="Textfeld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38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6B8E36" w14:textId="77777777" w:rsidR="000C0C79" w:rsidRPr="003653CF" w:rsidRDefault="000C0C79" w:rsidP="009A121D">
                          <w:pPr>
                            <w:pStyle w:val="Seitenzahlen"/>
                          </w:pPr>
                          <w:r w:rsidRPr="003653CF">
                            <w:fldChar w:fldCharType="begin"/>
                          </w:r>
                          <w:r w:rsidRPr="003653CF">
                            <w:instrText>PAGE   \* MERGEFORMAT</w:instrText>
                          </w:r>
                          <w:r w:rsidRPr="003653CF">
                            <w:fldChar w:fldCharType="separate"/>
                          </w:r>
                          <w:r w:rsidRPr="003653CF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3653CF">
                            <w:fldChar w:fldCharType="end"/>
                          </w:r>
                          <w:r w:rsidRPr="003653CF">
                            <w:t xml:space="preserve">   |   </w:t>
                          </w:r>
                          <w:fldSimple w:instr=" SECTIONPAGES   \* MERGEFORMAT ">
                            <w:r w:rsidR="006769C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23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6C5DCC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alt="&quot;&quot;" style="position:absolute;margin-left:-1.6pt;margin-top:0;width:49.6pt;height:30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" filled="f" stroked="f" strokeweight=".5pt">
              <v:textbox inset="0,0,0,6.5mm">
                <w:txbxContent>
                  <w:p w14:paraId="5A6B8E36" w14:textId="77777777" w:rsidR="000C0C79" w:rsidRPr="003653CF" w:rsidRDefault="000C0C79" w:rsidP="009A121D">
                    <w:pPr>
                      <w:pStyle w:val="Seitenzahlen"/>
                    </w:pPr>
                    <w:r w:rsidRPr="003653CF">
                      <w:fldChar w:fldCharType="begin"/>
                    </w:r>
                    <w:r w:rsidRPr="003653CF">
                      <w:instrText>PAGE   \* MERGEFORMAT</w:instrText>
                    </w:r>
                    <w:r w:rsidRPr="003653CF">
                      <w:fldChar w:fldCharType="separate"/>
                    </w:r>
                    <w:r w:rsidRPr="003653CF">
                      <w:rPr>
                        <w:noProof/>
                        <w:lang w:val="de-DE"/>
                      </w:rPr>
                      <w:t>5</w:t>
                    </w:r>
                    <w:r w:rsidRPr="003653CF">
                      <w:fldChar w:fldCharType="end"/>
                    </w:r>
                    <w:r w:rsidRPr="003653CF">
                      <w:t xml:space="preserve">   |   </w:t>
                    </w:r>
                    <w:fldSimple w:instr=" SECTIONPAGES   \* MERGEFORMAT ">
                      <w:r w:rsidR="006769C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Pr="008B7BBA">
      <w:rPr>
        <w:rFonts w:ascii="Source Sans Pro SemiBold" w:hAnsi="Source Sans Pro SemiBold"/>
      </w:rPr>
      <w:t>Universit</w:t>
    </w:r>
    <w:r>
      <w:rPr>
        <w:rFonts w:ascii="Source Sans Pro SemiBold" w:hAnsi="Source Sans Pro SemiBold"/>
      </w:rPr>
      <w:t xml:space="preserve">y </w:t>
    </w:r>
    <w:proofErr w:type="spellStart"/>
    <w:r>
      <w:rPr>
        <w:rFonts w:ascii="Source Sans Pro SemiBold" w:hAnsi="Source Sans Pro SemiBold"/>
      </w:rPr>
      <w:t>of</w:t>
    </w:r>
    <w:proofErr w:type="spellEnd"/>
    <w:r>
      <w:rPr>
        <w:rFonts w:ascii="Source Sans Pro SemiBold" w:hAnsi="Source Sans Pro SemiBold"/>
      </w:rPr>
      <w:t xml:space="preserve"> </w:t>
    </w:r>
    <w:proofErr w:type="spellStart"/>
    <w:r>
      <w:rPr>
        <w:rFonts w:ascii="Source Sans Pro SemiBold" w:hAnsi="Source Sans Pro SemiBold"/>
      </w:rPr>
      <w:t>Zurich</w:t>
    </w:r>
    <w:proofErr w:type="spellEnd"/>
    <w:r w:rsidRPr="008B7BBA">
      <w:t xml:space="preserve"> </w:t>
    </w:r>
    <w:r>
      <w:t xml:space="preserve"> </w:t>
    </w:r>
    <w:r w:rsidRPr="008B7BBA">
      <w:t xml:space="preserve"> </w:t>
    </w:r>
    <w:r w:rsidRPr="00724891">
      <w:rPr>
        <w:position w:val="1"/>
      </w:rPr>
      <w:t>|</w:t>
    </w:r>
    <w:proofErr w:type="gramStart"/>
    <w:r w:rsidRPr="004C6284">
      <w:t xml:space="preserve"> </w:t>
    </w:r>
    <w:r w:rsidRPr="008B7BBA">
      <w:t xml:space="preserve"> </w:t>
    </w:r>
    <w:r>
      <w:t xml:space="preserve"> [</w:t>
    </w:r>
    <w:proofErr w:type="gramEnd"/>
    <w:r>
      <w:t>Organisationseinheit]</w:t>
    </w:r>
  </w:p>
  <w:p w14:paraId="1A9708B1" w14:textId="77777777" w:rsidR="009A121D" w:rsidRPr="009A121D" w:rsidRDefault="009A121D" w:rsidP="009A1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1054" w14:textId="77777777" w:rsidR="006C7091" w:rsidRPr="00B40109" w:rsidRDefault="006C7091" w:rsidP="009A121D">
      <w:pPr>
        <w:pStyle w:val="Fussnotentrennung"/>
      </w:pPr>
    </w:p>
  </w:footnote>
  <w:footnote w:type="continuationSeparator" w:id="0">
    <w:p w14:paraId="40F899B8" w14:textId="77777777" w:rsidR="006C7091" w:rsidRDefault="006C7091" w:rsidP="00F91D37">
      <w:pPr>
        <w:spacing w:line="240" w:lineRule="auto"/>
      </w:pPr>
      <w:r>
        <w:continuationSeparator/>
      </w:r>
    </w:p>
  </w:footnote>
  <w:footnote w:type="continuationNotice" w:id="1">
    <w:p w14:paraId="2A59FB63" w14:textId="77777777" w:rsidR="006C7091" w:rsidRDefault="006C70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6792" w:type="dxa"/>
      <w:tblInd w:w="-987" w:type="dxa"/>
      <w:tblLook w:val="04A0" w:firstRow="1" w:lastRow="0" w:firstColumn="1" w:lastColumn="0" w:noHBand="0" w:noVBand="1"/>
    </w:tblPr>
    <w:tblGrid>
      <w:gridCol w:w="2852"/>
      <w:gridCol w:w="3940"/>
    </w:tblGrid>
    <w:tr w:rsidR="006769C4" w:rsidRPr="00AE1BE0" w14:paraId="5DB622FE" w14:textId="77777777" w:rsidTr="00CA7629">
      <w:trPr>
        <w:trHeight w:hRule="exact" w:val="850"/>
      </w:trPr>
      <w:tc>
        <w:tcPr>
          <w:tcW w:w="2852" w:type="dxa"/>
          <w:tcBorders>
            <w:right w:val="single" w:sz="4" w:space="0" w:color="808080"/>
          </w:tcBorders>
        </w:tcPr>
        <w:p w14:paraId="259CB29D" w14:textId="77777777" w:rsidR="006769C4" w:rsidRPr="003621B6" w:rsidRDefault="006769C4" w:rsidP="00E5359E">
          <w:pPr>
            <w:pStyle w:val="Header"/>
            <w:ind w:left="28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0DFAAC1" wp14:editId="2FA69CDC">
                <wp:extent cx="1548000" cy="536243"/>
                <wp:effectExtent l="0" t="0" r="0" b="0"/>
                <wp:docPr id="180450214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0" cy="536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0" w:type="dxa"/>
          <w:tcBorders>
            <w:left w:val="single" w:sz="4" w:space="0" w:color="808080"/>
          </w:tcBorders>
          <w:vAlign w:val="center"/>
        </w:tcPr>
        <w:p w14:paraId="077CE6FD" w14:textId="29C58B0A" w:rsidR="007D49C2" w:rsidRPr="007D49C2" w:rsidRDefault="007D49C2" w:rsidP="007D49C2">
          <w:pPr>
            <w:pStyle w:val="Organisationseinheit"/>
            <w:ind w:left="408"/>
            <w:contextualSpacing/>
            <w:rPr>
              <w:lang w:val="en-US"/>
            </w:rPr>
          </w:pPr>
          <w:r w:rsidRPr="007D49C2">
            <w:rPr>
              <w:lang w:val="en-US"/>
            </w:rPr>
            <w:t>Department of Communication and M</w:t>
          </w:r>
          <w:r>
            <w:rPr>
              <w:lang w:val="en-US"/>
            </w:rPr>
            <w:t>edia Research (IKMZ)</w:t>
          </w:r>
        </w:p>
      </w:tc>
    </w:tr>
  </w:tbl>
  <w:p w14:paraId="2F69551F" w14:textId="77777777" w:rsidR="006769C4" w:rsidRPr="007D49C2" w:rsidRDefault="006769C4" w:rsidP="00755084">
    <w:pPr>
      <w:pStyle w:val="Header"/>
      <w:spacing w:after="1020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5DC693C" wp14:editId="13BDD6F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498400" cy="1350000"/>
              <wp:effectExtent l="0" t="0" r="0" b="15240"/>
              <wp:wrapNone/>
              <wp:docPr id="12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8400" cy="13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32EBE6" w14:textId="77777777" w:rsidR="006769C4" w:rsidRPr="00BB5AA5" w:rsidRDefault="006769C4" w:rsidP="00E25EED">
                          <w:pPr>
                            <w:pStyle w:val="Adresse"/>
                            <w:spacing w:line="264" w:lineRule="auto"/>
                            <w:rPr>
                              <w:lang w:val="en-GB"/>
                            </w:rPr>
                          </w:pPr>
                          <w:r w:rsidRPr="00BB5AA5">
                            <w:rPr>
                              <w:lang w:val="en-GB"/>
                            </w:rPr>
                            <w:t>University of Zurich</w:t>
                          </w:r>
                        </w:p>
                        <w:p w14:paraId="6D90C692" w14:textId="79ECB218" w:rsidR="006769C4" w:rsidRPr="007D49C2" w:rsidRDefault="007D49C2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r w:rsidRPr="007D49C2">
                            <w:rPr>
                              <w:lang w:val="en-US"/>
                            </w:rPr>
                            <w:t>Department of C</w:t>
                          </w:r>
                          <w:r>
                            <w:rPr>
                              <w:lang w:val="en-US"/>
                            </w:rPr>
                            <w:t>ommunication and Media Research</w:t>
                          </w:r>
                        </w:p>
                        <w:p w14:paraId="661EBE15" w14:textId="7E2BD67A" w:rsidR="006769C4" w:rsidRPr="007D49C2" w:rsidRDefault="007D49C2" w:rsidP="00E25EED">
                          <w:pPr>
                            <w:pStyle w:val="Adresse"/>
                            <w:spacing w:line="264" w:lineRule="auto"/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Andreasstrasse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15</w:t>
                          </w:r>
                        </w:p>
                        <w:p w14:paraId="446F0CF6" w14:textId="0F644094" w:rsidR="006769C4" w:rsidRDefault="007D49C2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 xml:space="preserve">8050 </w:t>
                          </w:r>
                          <w:proofErr w:type="spellStart"/>
                          <w:r>
                            <w:t>Zurich</w:t>
                          </w:r>
                          <w:proofErr w:type="spellEnd"/>
                        </w:p>
                        <w:p w14:paraId="3F03B5A6" w14:textId="77777777" w:rsidR="00106465" w:rsidRDefault="00106465" w:rsidP="00E25EED">
                          <w:pPr>
                            <w:pStyle w:val="Adresse"/>
                            <w:spacing w:line="264" w:lineRule="auto"/>
                          </w:pPr>
                        </w:p>
                        <w:p w14:paraId="550C53AB" w14:textId="1D054687" w:rsidR="00106465" w:rsidRDefault="00106465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Political Communication Division</w:t>
                          </w:r>
                        </w:p>
                        <w:p w14:paraId="410C4E30" w14:textId="4B250FFC" w:rsidR="00106465" w:rsidRDefault="00106465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Head: Anne Schulz</w:t>
                          </w:r>
                        </w:p>
                        <w:p w14:paraId="5B0C60F0" w14:textId="1A2BE33E" w:rsidR="006614A2" w:rsidRPr="006614A2" w:rsidRDefault="006614A2" w:rsidP="00E25EED">
                          <w:pPr>
                            <w:pStyle w:val="Adresse"/>
                            <w:spacing w:line="264" w:lineRule="auto"/>
                            <w:rPr>
                              <w:lang w:val="fr-CH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lang w:val="fr-CH"/>
                            </w:rPr>
                            <w:t>eMail</w:t>
                          </w:r>
                          <w:proofErr w:type="spellEnd"/>
                          <w:r w:rsidRPr="006614A2">
                            <w:rPr>
                              <w:lang w:val="fr-CH"/>
                            </w:rPr>
                            <w:t>:</w:t>
                          </w:r>
                          <w:proofErr w:type="gramEnd"/>
                          <w:r w:rsidRPr="006614A2">
                            <w:rPr>
                              <w:lang w:val="fr-CH"/>
                            </w:rPr>
                            <w:t xml:space="preserve"> a.schulz@ikmz.uzh.</w:t>
                          </w:r>
                          <w:r>
                            <w:rPr>
                              <w:lang w:val="fr-CH"/>
                            </w:rPr>
                            <w:t>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85200" rIns="2628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C693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margin-left:145.5pt;margin-top:0;width:196.7pt;height:106.3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" filled="f" stroked="f" strokeweight=".5pt">
              <v:textbox style="mso-fit-shape-to-text:t" inset="0,10.7mm,7.3mm,0">
                <w:txbxContent>
                  <w:p w14:paraId="6532EBE6" w14:textId="77777777" w:rsidR="006769C4" w:rsidRPr="00BB5AA5" w:rsidRDefault="006769C4" w:rsidP="00E25EED">
                    <w:pPr>
                      <w:pStyle w:val="Adresse"/>
                      <w:spacing w:line="264" w:lineRule="auto"/>
                      <w:rPr>
                        <w:lang w:val="en-GB"/>
                      </w:rPr>
                    </w:pPr>
                    <w:r w:rsidRPr="00BB5AA5">
                      <w:rPr>
                        <w:lang w:val="en-GB"/>
                      </w:rPr>
                      <w:t>University of Zurich</w:t>
                    </w:r>
                  </w:p>
                  <w:p w14:paraId="6D90C692" w14:textId="79ECB218" w:rsidR="006769C4" w:rsidRPr="007D49C2" w:rsidRDefault="007D49C2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r w:rsidRPr="007D49C2">
                      <w:rPr>
                        <w:lang w:val="en-US"/>
                      </w:rPr>
                      <w:t>Department of C</w:t>
                    </w:r>
                    <w:r>
                      <w:rPr>
                        <w:lang w:val="en-US"/>
                      </w:rPr>
                      <w:t>ommunication and Media Research</w:t>
                    </w:r>
                  </w:p>
                  <w:p w14:paraId="661EBE15" w14:textId="7E2BD67A" w:rsidR="006769C4" w:rsidRPr="007D49C2" w:rsidRDefault="007D49C2" w:rsidP="00E25EED">
                    <w:pPr>
                      <w:pStyle w:val="Adresse"/>
                      <w:spacing w:line="264" w:lineRule="auto"/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Andreasstrasse</w:t>
                    </w:r>
                    <w:proofErr w:type="spellEnd"/>
                    <w:r>
                      <w:rPr>
                        <w:lang w:val="en-US"/>
                      </w:rPr>
                      <w:t xml:space="preserve"> 15</w:t>
                    </w:r>
                  </w:p>
                  <w:p w14:paraId="446F0CF6" w14:textId="0F644094" w:rsidR="006769C4" w:rsidRDefault="007D49C2" w:rsidP="00E25EED">
                    <w:pPr>
                      <w:pStyle w:val="Adresse"/>
                      <w:spacing w:line="264" w:lineRule="auto"/>
                    </w:pPr>
                    <w:r>
                      <w:t xml:space="preserve">8050 </w:t>
                    </w:r>
                    <w:proofErr w:type="spellStart"/>
                    <w:r>
                      <w:t>Zurich</w:t>
                    </w:r>
                    <w:proofErr w:type="spellEnd"/>
                  </w:p>
                  <w:p w14:paraId="3F03B5A6" w14:textId="77777777" w:rsidR="00106465" w:rsidRDefault="00106465" w:rsidP="00E25EED">
                    <w:pPr>
                      <w:pStyle w:val="Adresse"/>
                      <w:spacing w:line="264" w:lineRule="auto"/>
                    </w:pPr>
                  </w:p>
                  <w:p w14:paraId="550C53AB" w14:textId="1D054687" w:rsidR="00106465" w:rsidRDefault="00106465" w:rsidP="00E25EED">
                    <w:pPr>
                      <w:pStyle w:val="Adresse"/>
                      <w:spacing w:line="264" w:lineRule="auto"/>
                    </w:pPr>
                    <w:r>
                      <w:t>Political Communication Division</w:t>
                    </w:r>
                  </w:p>
                  <w:p w14:paraId="410C4E30" w14:textId="4B250FFC" w:rsidR="00106465" w:rsidRDefault="00106465" w:rsidP="00E25EED">
                    <w:pPr>
                      <w:pStyle w:val="Adresse"/>
                      <w:spacing w:line="264" w:lineRule="auto"/>
                    </w:pPr>
                    <w:r>
                      <w:t>Head: Anne Schulz</w:t>
                    </w:r>
                  </w:p>
                  <w:p w14:paraId="5B0C60F0" w14:textId="1A2BE33E" w:rsidR="006614A2" w:rsidRPr="006614A2" w:rsidRDefault="006614A2" w:rsidP="00E25EED">
                    <w:pPr>
                      <w:pStyle w:val="Adresse"/>
                      <w:spacing w:line="264" w:lineRule="auto"/>
                      <w:rPr>
                        <w:lang w:val="fr-CH"/>
                      </w:rPr>
                    </w:pPr>
                    <w:proofErr w:type="spellStart"/>
                    <w:proofErr w:type="gramStart"/>
                    <w:r>
                      <w:rPr>
                        <w:lang w:val="fr-CH"/>
                      </w:rPr>
                      <w:t>eMail</w:t>
                    </w:r>
                    <w:proofErr w:type="spellEnd"/>
                    <w:r w:rsidRPr="006614A2">
                      <w:rPr>
                        <w:lang w:val="fr-CH"/>
                      </w:rPr>
                      <w:t>:</w:t>
                    </w:r>
                    <w:proofErr w:type="gramEnd"/>
                    <w:r w:rsidRPr="006614A2">
                      <w:rPr>
                        <w:lang w:val="fr-CH"/>
                      </w:rPr>
                      <w:t xml:space="preserve"> a.schulz@ikmz.uzh.</w:t>
                    </w:r>
                    <w:r>
                      <w:rPr>
                        <w:lang w:val="fr-CH"/>
                      </w:rPr>
                      <w:t>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76F360D9" w14:textId="77777777" w:rsidR="00124A97" w:rsidRPr="007D49C2" w:rsidRDefault="00124A97" w:rsidP="00887DA4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F7455C8"/>
    <w:multiLevelType w:val="multilevel"/>
    <w:tmpl w:val="94FE5F2E"/>
    <w:numStyleLink w:val="Nummerierteberschriften"/>
  </w:abstractNum>
  <w:abstractNum w:abstractNumId="2" w15:restartNumberingAfterBreak="0">
    <w:nsid w:val="238306D5"/>
    <w:multiLevelType w:val="multilevel"/>
    <w:tmpl w:val="94FE5F2E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2D892884"/>
    <w:multiLevelType w:val="multilevel"/>
    <w:tmpl w:val="340AEDC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Tabelle"/>
      <w:suff w:val="space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suff w:val="nothing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suff w:val="nothing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509F35AD"/>
    <w:multiLevelType w:val="multilevel"/>
    <w:tmpl w:val="BEFC5094"/>
    <w:lvl w:ilvl="0">
      <w:start w:val="1"/>
      <w:numFmt w:val="decimal"/>
      <w:pStyle w:val="Traktandum-Tite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raktandum-Titel2"/>
      <w:suff w:val="space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8613E6B"/>
    <w:multiLevelType w:val="multilevel"/>
    <w:tmpl w:val="98B28E36"/>
    <w:lvl w:ilvl="0">
      <w:start w:val="1"/>
      <w:numFmt w:val="bullet"/>
      <w:pStyle w:val="List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30F46FC"/>
    <w:multiLevelType w:val="multilevel"/>
    <w:tmpl w:val="94FE5F2E"/>
    <w:numStyleLink w:val="Nummerierteberschriften"/>
  </w:abstractNum>
  <w:abstractNum w:abstractNumId="7" w15:restartNumberingAfterBreak="0">
    <w:nsid w:val="76D65251"/>
    <w:multiLevelType w:val="multilevel"/>
    <w:tmpl w:val="9364FD24"/>
    <w:numStyleLink w:val="Aufzhlungen"/>
  </w:abstractNum>
  <w:abstractNum w:abstractNumId="8" w15:restartNumberingAfterBreak="0">
    <w:nsid w:val="7ACF32C4"/>
    <w:multiLevelType w:val="multilevel"/>
    <w:tmpl w:val="9364FD24"/>
    <w:styleLink w:val="Aufzhlungen"/>
    <w:lvl w:ilvl="0">
      <w:start w:val="1"/>
      <w:numFmt w:val="bullet"/>
      <w:pStyle w:val="Aufzhlung1"/>
      <w:lvlText w:val="—"/>
      <w:lvlJc w:val="left"/>
      <w:pPr>
        <w:ind w:left="227" w:hanging="227"/>
      </w:pPr>
      <w:rPr>
        <w:rFonts w:ascii="Source Sans Pro" w:hAnsi="Source Sans Pro" w:hint="default"/>
      </w:rPr>
    </w:lvl>
    <w:lvl w:ilvl="1">
      <w:start w:val="1"/>
      <w:numFmt w:val="bullet"/>
      <w:pStyle w:val="Aufzhlung2"/>
      <w:lvlText w:val="—"/>
      <w:lvlJc w:val="left"/>
      <w:pPr>
        <w:ind w:left="454" w:hanging="227"/>
      </w:pPr>
      <w:rPr>
        <w:rFonts w:ascii="Source Sans Pro" w:hAnsi="Source Sans Pro" w:hint="default"/>
      </w:rPr>
    </w:lvl>
    <w:lvl w:ilvl="2">
      <w:start w:val="1"/>
      <w:numFmt w:val="bullet"/>
      <w:pStyle w:val="Aufzhlung3"/>
      <w:lvlText w:val="—"/>
      <w:lvlJc w:val="left"/>
      <w:pPr>
        <w:ind w:left="680" w:hanging="226"/>
      </w:pPr>
      <w:rPr>
        <w:rFonts w:ascii="Source Sans Pro" w:hAnsi="Source Sans Pro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5"/>
  </w:num>
  <w:num w:numId="2" w16cid:durableId="171723735">
    <w:abstractNumId w:val="0"/>
  </w:num>
  <w:num w:numId="3" w16cid:durableId="1073507391">
    <w:abstractNumId w:val="2"/>
  </w:num>
  <w:num w:numId="4" w16cid:durableId="2070180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4162686">
    <w:abstractNumId w:val="8"/>
  </w:num>
  <w:num w:numId="6" w16cid:durableId="1433551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744835">
    <w:abstractNumId w:val="7"/>
  </w:num>
  <w:num w:numId="8" w16cid:durableId="180516226">
    <w:abstractNumId w:val="4"/>
  </w:num>
  <w:num w:numId="9" w16cid:durableId="130562892">
    <w:abstractNumId w:val="1"/>
  </w:num>
  <w:num w:numId="10" w16cid:durableId="2058778851">
    <w:abstractNumId w:val="3"/>
  </w:num>
  <w:num w:numId="11" w16cid:durableId="52097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0902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31850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0189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719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0356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242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3329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316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0708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530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025010">
    <w:abstractNumId w:val="6"/>
  </w:num>
  <w:num w:numId="23" w16cid:durableId="257712213">
    <w:abstractNumId w:val="3"/>
  </w:num>
  <w:num w:numId="24" w16cid:durableId="1354258051">
    <w:abstractNumId w:val="3"/>
  </w:num>
  <w:num w:numId="25" w16cid:durableId="821421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nl-NL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1D"/>
    <w:rsid w:val="000000FB"/>
    <w:rsid w:val="00002978"/>
    <w:rsid w:val="0000359C"/>
    <w:rsid w:val="00003A9F"/>
    <w:rsid w:val="00007462"/>
    <w:rsid w:val="00010019"/>
    <w:rsid w:val="0001010F"/>
    <w:rsid w:val="00014EF4"/>
    <w:rsid w:val="00016841"/>
    <w:rsid w:val="00025A3B"/>
    <w:rsid w:val="00025CEC"/>
    <w:rsid w:val="000266B7"/>
    <w:rsid w:val="00032B92"/>
    <w:rsid w:val="00032EA5"/>
    <w:rsid w:val="0003528B"/>
    <w:rsid w:val="000406AD"/>
    <w:rsid w:val="000409C8"/>
    <w:rsid w:val="00041297"/>
    <w:rsid w:val="00041700"/>
    <w:rsid w:val="00042FDD"/>
    <w:rsid w:val="00052258"/>
    <w:rsid w:val="000559FA"/>
    <w:rsid w:val="00063BC2"/>
    <w:rsid w:val="000701F1"/>
    <w:rsid w:val="00071780"/>
    <w:rsid w:val="000757F2"/>
    <w:rsid w:val="00075FF3"/>
    <w:rsid w:val="000803EB"/>
    <w:rsid w:val="00084EB5"/>
    <w:rsid w:val="00090380"/>
    <w:rsid w:val="000913A7"/>
    <w:rsid w:val="00096E8E"/>
    <w:rsid w:val="00097A32"/>
    <w:rsid w:val="000A1884"/>
    <w:rsid w:val="000A24EC"/>
    <w:rsid w:val="000A2660"/>
    <w:rsid w:val="000A2FD9"/>
    <w:rsid w:val="000A7CC5"/>
    <w:rsid w:val="000B183F"/>
    <w:rsid w:val="000B1DC7"/>
    <w:rsid w:val="000B2475"/>
    <w:rsid w:val="000B444B"/>
    <w:rsid w:val="000B595D"/>
    <w:rsid w:val="000C0C79"/>
    <w:rsid w:val="000C1D20"/>
    <w:rsid w:val="000C466F"/>
    <w:rsid w:val="000C486A"/>
    <w:rsid w:val="000C49C1"/>
    <w:rsid w:val="000C4CD8"/>
    <w:rsid w:val="000C572C"/>
    <w:rsid w:val="000D1743"/>
    <w:rsid w:val="000D1BB6"/>
    <w:rsid w:val="000D7269"/>
    <w:rsid w:val="000E37CE"/>
    <w:rsid w:val="000E7543"/>
    <w:rsid w:val="000E756F"/>
    <w:rsid w:val="000F1007"/>
    <w:rsid w:val="000F1D2B"/>
    <w:rsid w:val="000F27FB"/>
    <w:rsid w:val="000F5C78"/>
    <w:rsid w:val="0010021F"/>
    <w:rsid w:val="00102312"/>
    <w:rsid w:val="00102345"/>
    <w:rsid w:val="00103653"/>
    <w:rsid w:val="00106465"/>
    <w:rsid w:val="00106688"/>
    <w:rsid w:val="00107F09"/>
    <w:rsid w:val="001100B2"/>
    <w:rsid w:val="001134C7"/>
    <w:rsid w:val="00113CB8"/>
    <w:rsid w:val="00114B04"/>
    <w:rsid w:val="0011600D"/>
    <w:rsid w:val="00116AE0"/>
    <w:rsid w:val="00117356"/>
    <w:rsid w:val="0012151C"/>
    <w:rsid w:val="00122614"/>
    <w:rsid w:val="0012323B"/>
    <w:rsid w:val="00124A97"/>
    <w:rsid w:val="00127BBA"/>
    <w:rsid w:val="001339B4"/>
    <w:rsid w:val="00133CFB"/>
    <w:rsid w:val="00134303"/>
    <w:rsid w:val="001375AB"/>
    <w:rsid w:val="001408D4"/>
    <w:rsid w:val="0014325C"/>
    <w:rsid w:val="001434E1"/>
    <w:rsid w:val="00144122"/>
    <w:rsid w:val="00145E6F"/>
    <w:rsid w:val="001465E4"/>
    <w:rsid w:val="00146EF9"/>
    <w:rsid w:val="00146F41"/>
    <w:rsid w:val="00150BB0"/>
    <w:rsid w:val="00151420"/>
    <w:rsid w:val="001514C0"/>
    <w:rsid w:val="00152754"/>
    <w:rsid w:val="00152BDC"/>
    <w:rsid w:val="00154677"/>
    <w:rsid w:val="00155A46"/>
    <w:rsid w:val="00155F0A"/>
    <w:rsid w:val="00157ECA"/>
    <w:rsid w:val="00161B92"/>
    <w:rsid w:val="00163157"/>
    <w:rsid w:val="00163722"/>
    <w:rsid w:val="0016774B"/>
    <w:rsid w:val="00167916"/>
    <w:rsid w:val="0017133E"/>
    <w:rsid w:val="00171870"/>
    <w:rsid w:val="00173AD8"/>
    <w:rsid w:val="001757BD"/>
    <w:rsid w:val="001803AA"/>
    <w:rsid w:val="00181168"/>
    <w:rsid w:val="00182F10"/>
    <w:rsid w:val="0018557A"/>
    <w:rsid w:val="001876A3"/>
    <w:rsid w:val="00187E13"/>
    <w:rsid w:val="00194130"/>
    <w:rsid w:val="001975D7"/>
    <w:rsid w:val="001A080C"/>
    <w:rsid w:val="001A3606"/>
    <w:rsid w:val="001A3D50"/>
    <w:rsid w:val="001A43BD"/>
    <w:rsid w:val="001A74A5"/>
    <w:rsid w:val="001B20F5"/>
    <w:rsid w:val="001B2CF1"/>
    <w:rsid w:val="001B5DC4"/>
    <w:rsid w:val="001B6567"/>
    <w:rsid w:val="001B6F97"/>
    <w:rsid w:val="001C3763"/>
    <w:rsid w:val="001C3C44"/>
    <w:rsid w:val="001C4A15"/>
    <w:rsid w:val="001C5C5A"/>
    <w:rsid w:val="001C74EF"/>
    <w:rsid w:val="001D1301"/>
    <w:rsid w:val="001D21BD"/>
    <w:rsid w:val="001D3D4B"/>
    <w:rsid w:val="001D3F99"/>
    <w:rsid w:val="001D4B0C"/>
    <w:rsid w:val="001D58F1"/>
    <w:rsid w:val="001D5BDE"/>
    <w:rsid w:val="001D60F7"/>
    <w:rsid w:val="001E17CD"/>
    <w:rsid w:val="001E247E"/>
    <w:rsid w:val="001E4956"/>
    <w:rsid w:val="001E4C6A"/>
    <w:rsid w:val="001E61C9"/>
    <w:rsid w:val="001E73CF"/>
    <w:rsid w:val="001E73F4"/>
    <w:rsid w:val="001F229E"/>
    <w:rsid w:val="001F4A7E"/>
    <w:rsid w:val="001F4B8C"/>
    <w:rsid w:val="001F4F9B"/>
    <w:rsid w:val="00202866"/>
    <w:rsid w:val="00202A36"/>
    <w:rsid w:val="002030B8"/>
    <w:rsid w:val="00204C84"/>
    <w:rsid w:val="002068A4"/>
    <w:rsid w:val="0021015E"/>
    <w:rsid w:val="00212A2E"/>
    <w:rsid w:val="00216AB2"/>
    <w:rsid w:val="00217AA0"/>
    <w:rsid w:val="0022053F"/>
    <w:rsid w:val="00222AA3"/>
    <w:rsid w:val="00225AAD"/>
    <w:rsid w:val="0022685B"/>
    <w:rsid w:val="00226FA0"/>
    <w:rsid w:val="0023018C"/>
    <w:rsid w:val="00230606"/>
    <w:rsid w:val="0023205B"/>
    <w:rsid w:val="002322AD"/>
    <w:rsid w:val="002369CE"/>
    <w:rsid w:val="00242C1B"/>
    <w:rsid w:val="002466D7"/>
    <w:rsid w:val="00247905"/>
    <w:rsid w:val="0025644A"/>
    <w:rsid w:val="00261983"/>
    <w:rsid w:val="002642DC"/>
    <w:rsid w:val="00267F71"/>
    <w:rsid w:val="00270C95"/>
    <w:rsid w:val="0027246C"/>
    <w:rsid w:val="002726D9"/>
    <w:rsid w:val="00273EBC"/>
    <w:rsid w:val="00275B43"/>
    <w:rsid w:val="0027766E"/>
    <w:rsid w:val="002803B4"/>
    <w:rsid w:val="002815E0"/>
    <w:rsid w:val="00283995"/>
    <w:rsid w:val="002845D9"/>
    <w:rsid w:val="002860A4"/>
    <w:rsid w:val="00290E37"/>
    <w:rsid w:val="00291BC9"/>
    <w:rsid w:val="00292375"/>
    <w:rsid w:val="002A2A13"/>
    <w:rsid w:val="002A6277"/>
    <w:rsid w:val="002A6A64"/>
    <w:rsid w:val="002A7055"/>
    <w:rsid w:val="002A7E68"/>
    <w:rsid w:val="002B1F0B"/>
    <w:rsid w:val="002B551B"/>
    <w:rsid w:val="002B6F58"/>
    <w:rsid w:val="002C163B"/>
    <w:rsid w:val="002C3205"/>
    <w:rsid w:val="002C3734"/>
    <w:rsid w:val="002C6C56"/>
    <w:rsid w:val="002C7E47"/>
    <w:rsid w:val="002D272F"/>
    <w:rsid w:val="002D2D46"/>
    <w:rsid w:val="002D38AE"/>
    <w:rsid w:val="002D709C"/>
    <w:rsid w:val="002E21DD"/>
    <w:rsid w:val="002F06AA"/>
    <w:rsid w:val="002F4FB0"/>
    <w:rsid w:val="002F68A2"/>
    <w:rsid w:val="002F7085"/>
    <w:rsid w:val="002F7C55"/>
    <w:rsid w:val="0030245A"/>
    <w:rsid w:val="00303B73"/>
    <w:rsid w:val="00307A5B"/>
    <w:rsid w:val="00310D99"/>
    <w:rsid w:val="00312157"/>
    <w:rsid w:val="00314C63"/>
    <w:rsid w:val="00321330"/>
    <w:rsid w:val="0032330D"/>
    <w:rsid w:val="00323E3B"/>
    <w:rsid w:val="003261BD"/>
    <w:rsid w:val="00327558"/>
    <w:rsid w:val="00333A1B"/>
    <w:rsid w:val="00334A50"/>
    <w:rsid w:val="00337D47"/>
    <w:rsid w:val="003402A7"/>
    <w:rsid w:val="0034134D"/>
    <w:rsid w:val="0034273D"/>
    <w:rsid w:val="00343A7F"/>
    <w:rsid w:val="00347F53"/>
    <w:rsid w:val="00350A74"/>
    <w:rsid w:val="003514EE"/>
    <w:rsid w:val="00353E7E"/>
    <w:rsid w:val="00355C57"/>
    <w:rsid w:val="003621B6"/>
    <w:rsid w:val="00363671"/>
    <w:rsid w:val="003647D9"/>
    <w:rsid w:val="00364EE3"/>
    <w:rsid w:val="003653CF"/>
    <w:rsid w:val="0036688D"/>
    <w:rsid w:val="00371E1F"/>
    <w:rsid w:val="0037405C"/>
    <w:rsid w:val="00374A49"/>
    <w:rsid w:val="003757E4"/>
    <w:rsid w:val="00375834"/>
    <w:rsid w:val="003762A0"/>
    <w:rsid w:val="003824CC"/>
    <w:rsid w:val="00382B66"/>
    <w:rsid w:val="003843BA"/>
    <w:rsid w:val="0039124E"/>
    <w:rsid w:val="00391C87"/>
    <w:rsid w:val="00394252"/>
    <w:rsid w:val="00395A1F"/>
    <w:rsid w:val="00396DAD"/>
    <w:rsid w:val="003A0088"/>
    <w:rsid w:val="003A73FF"/>
    <w:rsid w:val="003B2008"/>
    <w:rsid w:val="003B7303"/>
    <w:rsid w:val="003B7896"/>
    <w:rsid w:val="003C3AED"/>
    <w:rsid w:val="003C3D32"/>
    <w:rsid w:val="003C76D1"/>
    <w:rsid w:val="003C7AA5"/>
    <w:rsid w:val="003D0FAA"/>
    <w:rsid w:val="003D2745"/>
    <w:rsid w:val="003D2F4C"/>
    <w:rsid w:val="003D589D"/>
    <w:rsid w:val="003D5FD8"/>
    <w:rsid w:val="003E1920"/>
    <w:rsid w:val="003E1C93"/>
    <w:rsid w:val="003E50C3"/>
    <w:rsid w:val="003E5DF3"/>
    <w:rsid w:val="003E7468"/>
    <w:rsid w:val="003F012A"/>
    <w:rsid w:val="003F0599"/>
    <w:rsid w:val="003F1A56"/>
    <w:rsid w:val="003F4E38"/>
    <w:rsid w:val="0040188D"/>
    <w:rsid w:val="00406476"/>
    <w:rsid w:val="00412C86"/>
    <w:rsid w:val="00416AAE"/>
    <w:rsid w:val="0042454D"/>
    <w:rsid w:val="00440B2D"/>
    <w:rsid w:val="0044332C"/>
    <w:rsid w:val="00444241"/>
    <w:rsid w:val="0044425B"/>
    <w:rsid w:val="00444695"/>
    <w:rsid w:val="00452D49"/>
    <w:rsid w:val="00452FC3"/>
    <w:rsid w:val="0045362B"/>
    <w:rsid w:val="0045680E"/>
    <w:rsid w:val="00457E18"/>
    <w:rsid w:val="00471D34"/>
    <w:rsid w:val="0047286A"/>
    <w:rsid w:val="004755E7"/>
    <w:rsid w:val="00476325"/>
    <w:rsid w:val="00476580"/>
    <w:rsid w:val="00480603"/>
    <w:rsid w:val="00484F10"/>
    <w:rsid w:val="00485858"/>
    <w:rsid w:val="00486D13"/>
    <w:rsid w:val="00486DBB"/>
    <w:rsid w:val="00490FC3"/>
    <w:rsid w:val="00494FD7"/>
    <w:rsid w:val="00495F83"/>
    <w:rsid w:val="0049662D"/>
    <w:rsid w:val="004A039B"/>
    <w:rsid w:val="004A06C5"/>
    <w:rsid w:val="004A1BFD"/>
    <w:rsid w:val="004A21D1"/>
    <w:rsid w:val="004A531E"/>
    <w:rsid w:val="004A7400"/>
    <w:rsid w:val="004B0FDB"/>
    <w:rsid w:val="004B3225"/>
    <w:rsid w:val="004B454A"/>
    <w:rsid w:val="004B4FC7"/>
    <w:rsid w:val="004B67F2"/>
    <w:rsid w:val="004C1329"/>
    <w:rsid w:val="004C1E00"/>
    <w:rsid w:val="004C2A5B"/>
    <w:rsid w:val="004C3880"/>
    <w:rsid w:val="004C4B0F"/>
    <w:rsid w:val="004C5120"/>
    <w:rsid w:val="004C6038"/>
    <w:rsid w:val="004C6284"/>
    <w:rsid w:val="004C6BC7"/>
    <w:rsid w:val="004D0D0F"/>
    <w:rsid w:val="004D0F2F"/>
    <w:rsid w:val="004D179F"/>
    <w:rsid w:val="004D3323"/>
    <w:rsid w:val="004D411C"/>
    <w:rsid w:val="004D5B31"/>
    <w:rsid w:val="004E0E33"/>
    <w:rsid w:val="004E32B1"/>
    <w:rsid w:val="004F22CB"/>
    <w:rsid w:val="004F3283"/>
    <w:rsid w:val="004F5A8A"/>
    <w:rsid w:val="00500294"/>
    <w:rsid w:val="00501A71"/>
    <w:rsid w:val="00501E3E"/>
    <w:rsid w:val="005078C5"/>
    <w:rsid w:val="005079AD"/>
    <w:rsid w:val="0051262C"/>
    <w:rsid w:val="00513877"/>
    <w:rsid w:val="005153BC"/>
    <w:rsid w:val="00522E95"/>
    <w:rsid w:val="00525B53"/>
    <w:rsid w:val="00526970"/>
    <w:rsid w:val="00526C93"/>
    <w:rsid w:val="005336B7"/>
    <w:rsid w:val="005339AE"/>
    <w:rsid w:val="00533AC1"/>
    <w:rsid w:val="00535EA2"/>
    <w:rsid w:val="00537410"/>
    <w:rsid w:val="00541F08"/>
    <w:rsid w:val="00542E62"/>
    <w:rsid w:val="00543061"/>
    <w:rsid w:val="00543205"/>
    <w:rsid w:val="0054320E"/>
    <w:rsid w:val="00543238"/>
    <w:rsid w:val="005463F1"/>
    <w:rsid w:val="00550787"/>
    <w:rsid w:val="005540B8"/>
    <w:rsid w:val="00554BA0"/>
    <w:rsid w:val="00554D4C"/>
    <w:rsid w:val="005568AB"/>
    <w:rsid w:val="00560061"/>
    <w:rsid w:val="00560475"/>
    <w:rsid w:val="00562128"/>
    <w:rsid w:val="005671FC"/>
    <w:rsid w:val="00575C3C"/>
    <w:rsid w:val="00575F8F"/>
    <w:rsid w:val="00576406"/>
    <w:rsid w:val="00576439"/>
    <w:rsid w:val="00576D74"/>
    <w:rsid w:val="00576DB0"/>
    <w:rsid w:val="00580133"/>
    <w:rsid w:val="00580DE2"/>
    <w:rsid w:val="00580E92"/>
    <w:rsid w:val="0058244B"/>
    <w:rsid w:val="00583B77"/>
    <w:rsid w:val="005843D9"/>
    <w:rsid w:val="00585A4E"/>
    <w:rsid w:val="00591832"/>
    <w:rsid w:val="00592841"/>
    <w:rsid w:val="00592FBD"/>
    <w:rsid w:val="00597F45"/>
    <w:rsid w:val="005A0B09"/>
    <w:rsid w:val="005A2631"/>
    <w:rsid w:val="005A357F"/>
    <w:rsid w:val="005A7BE5"/>
    <w:rsid w:val="005B4DEC"/>
    <w:rsid w:val="005B6FD0"/>
    <w:rsid w:val="005C06CE"/>
    <w:rsid w:val="005C0714"/>
    <w:rsid w:val="005C2563"/>
    <w:rsid w:val="005C2DC8"/>
    <w:rsid w:val="005C35F5"/>
    <w:rsid w:val="005C6148"/>
    <w:rsid w:val="005C61A5"/>
    <w:rsid w:val="005C7189"/>
    <w:rsid w:val="005D0159"/>
    <w:rsid w:val="005D294A"/>
    <w:rsid w:val="005D5D19"/>
    <w:rsid w:val="005E2C05"/>
    <w:rsid w:val="005E354E"/>
    <w:rsid w:val="005E4ACB"/>
    <w:rsid w:val="005E6805"/>
    <w:rsid w:val="005E75BF"/>
    <w:rsid w:val="005F2B49"/>
    <w:rsid w:val="005F3663"/>
    <w:rsid w:val="005F6B47"/>
    <w:rsid w:val="006023ED"/>
    <w:rsid w:val="00603BE6"/>
    <w:rsid w:val="006044D5"/>
    <w:rsid w:val="0061009F"/>
    <w:rsid w:val="00612079"/>
    <w:rsid w:val="00614927"/>
    <w:rsid w:val="0062076A"/>
    <w:rsid w:val="00621040"/>
    <w:rsid w:val="00622481"/>
    <w:rsid w:val="006225E8"/>
    <w:rsid w:val="00622FDC"/>
    <w:rsid w:val="00624E1F"/>
    <w:rsid w:val="00625020"/>
    <w:rsid w:val="006265B6"/>
    <w:rsid w:val="00627756"/>
    <w:rsid w:val="00630439"/>
    <w:rsid w:val="00630B79"/>
    <w:rsid w:val="00634D17"/>
    <w:rsid w:val="00642F26"/>
    <w:rsid w:val="00645553"/>
    <w:rsid w:val="00647B77"/>
    <w:rsid w:val="00650B3D"/>
    <w:rsid w:val="00650E5F"/>
    <w:rsid w:val="006514E3"/>
    <w:rsid w:val="0065274C"/>
    <w:rsid w:val="00653A12"/>
    <w:rsid w:val="00655563"/>
    <w:rsid w:val="006614A2"/>
    <w:rsid w:val="00661A36"/>
    <w:rsid w:val="00661A71"/>
    <w:rsid w:val="00666D2E"/>
    <w:rsid w:val="00672E90"/>
    <w:rsid w:val="00674638"/>
    <w:rsid w:val="006769C4"/>
    <w:rsid w:val="00676AC5"/>
    <w:rsid w:val="00686900"/>
    <w:rsid w:val="00686D14"/>
    <w:rsid w:val="00687ED7"/>
    <w:rsid w:val="00691C4C"/>
    <w:rsid w:val="00696CE6"/>
    <w:rsid w:val="006A157B"/>
    <w:rsid w:val="006A2E1F"/>
    <w:rsid w:val="006A3921"/>
    <w:rsid w:val="006B3083"/>
    <w:rsid w:val="006B5345"/>
    <w:rsid w:val="006C0422"/>
    <w:rsid w:val="006C052B"/>
    <w:rsid w:val="006C144C"/>
    <w:rsid w:val="006C62E1"/>
    <w:rsid w:val="006C7091"/>
    <w:rsid w:val="006D0FD9"/>
    <w:rsid w:val="006D130C"/>
    <w:rsid w:val="006D166F"/>
    <w:rsid w:val="006D315E"/>
    <w:rsid w:val="006D48A4"/>
    <w:rsid w:val="006D4DFB"/>
    <w:rsid w:val="006D6A67"/>
    <w:rsid w:val="006D7E7B"/>
    <w:rsid w:val="006E0F4E"/>
    <w:rsid w:val="006E481D"/>
    <w:rsid w:val="006E4AF1"/>
    <w:rsid w:val="006E6EAB"/>
    <w:rsid w:val="006F0345"/>
    <w:rsid w:val="006F0469"/>
    <w:rsid w:val="006F5C45"/>
    <w:rsid w:val="006F6067"/>
    <w:rsid w:val="006F65B3"/>
    <w:rsid w:val="00700979"/>
    <w:rsid w:val="007040B6"/>
    <w:rsid w:val="00705076"/>
    <w:rsid w:val="00705597"/>
    <w:rsid w:val="00706E09"/>
    <w:rsid w:val="00710FD7"/>
    <w:rsid w:val="00711147"/>
    <w:rsid w:val="0071200C"/>
    <w:rsid w:val="0071222D"/>
    <w:rsid w:val="00712791"/>
    <w:rsid w:val="00714162"/>
    <w:rsid w:val="00714414"/>
    <w:rsid w:val="00717391"/>
    <w:rsid w:val="0071778D"/>
    <w:rsid w:val="00720A0B"/>
    <w:rsid w:val="00720D5D"/>
    <w:rsid w:val="00724891"/>
    <w:rsid w:val="007248EF"/>
    <w:rsid w:val="00727254"/>
    <w:rsid w:val="007277E3"/>
    <w:rsid w:val="00731A17"/>
    <w:rsid w:val="00731B73"/>
    <w:rsid w:val="00734458"/>
    <w:rsid w:val="00735588"/>
    <w:rsid w:val="00737907"/>
    <w:rsid w:val="007419CF"/>
    <w:rsid w:val="0074241C"/>
    <w:rsid w:val="00742E9E"/>
    <w:rsid w:val="00742F40"/>
    <w:rsid w:val="00743B01"/>
    <w:rsid w:val="0074487E"/>
    <w:rsid w:val="00746273"/>
    <w:rsid w:val="00751BFF"/>
    <w:rsid w:val="0075366F"/>
    <w:rsid w:val="00755084"/>
    <w:rsid w:val="00757E56"/>
    <w:rsid w:val="00760C95"/>
    <w:rsid w:val="0076599E"/>
    <w:rsid w:val="00766CA9"/>
    <w:rsid w:val="00767D3B"/>
    <w:rsid w:val="007721BF"/>
    <w:rsid w:val="00774466"/>
    <w:rsid w:val="00774E70"/>
    <w:rsid w:val="0078181E"/>
    <w:rsid w:val="00783E8E"/>
    <w:rsid w:val="00784E2E"/>
    <w:rsid w:val="007913E4"/>
    <w:rsid w:val="00793351"/>
    <w:rsid w:val="00796CEE"/>
    <w:rsid w:val="00796F70"/>
    <w:rsid w:val="007A1F02"/>
    <w:rsid w:val="007A209A"/>
    <w:rsid w:val="007A34FD"/>
    <w:rsid w:val="007A4664"/>
    <w:rsid w:val="007B042E"/>
    <w:rsid w:val="007B514D"/>
    <w:rsid w:val="007B5396"/>
    <w:rsid w:val="007C0B2A"/>
    <w:rsid w:val="007C32B9"/>
    <w:rsid w:val="007C5177"/>
    <w:rsid w:val="007D49C2"/>
    <w:rsid w:val="007E0460"/>
    <w:rsid w:val="007E1144"/>
    <w:rsid w:val="007E72CF"/>
    <w:rsid w:val="007E74E0"/>
    <w:rsid w:val="007F2D42"/>
    <w:rsid w:val="007F36E0"/>
    <w:rsid w:val="007F4999"/>
    <w:rsid w:val="007F52CB"/>
    <w:rsid w:val="007F65AC"/>
    <w:rsid w:val="00801498"/>
    <w:rsid w:val="008026CE"/>
    <w:rsid w:val="008102C4"/>
    <w:rsid w:val="008121FD"/>
    <w:rsid w:val="00814730"/>
    <w:rsid w:val="008203AA"/>
    <w:rsid w:val="00820E4F"/>
    <w:rsid w:val="00822A3C"/>
    <w:rsid w:val="00823E16"/>
    <w:rsid w:val="008306A2"/>
    <w:rsid w:val="00833960"/>
    <w:rsid w:val="00834C83"/>
    <w:rsid w:val="00834F22"/>
    <w:rsid w:val="00837732"/>
    <w:rsid w:val="00841741"/>
    <w:rsid w:val="00841B44"/>
    <w:rsid w:val="008432A8"/>
    <w:rsid w:val="00844759"/>
    <w:rsid w:val="00844B72"/>
    <w:rsid w:val="008468FA"/>
    <w:rsid w:val="0084715E"/>
    <w:rsid w:val="00847780"/>
    <w:rsid w:val="00850E31"/>
    <w:rsid w:val="00853121"/>
    <w:rsid w:val="0085454F"/>
    <w:rsid w:val="00857D8A"/>
    <w:rsid w:val="008602F9"/>
    <w:rsid w:val="00861230"/>
    <w:rsid w:val="00861F46"/>
    <w:rsid w:val="00864855"/>
    <w:rsid w:val="00865D96"/>
    <w:rsid w:val="00866EBF"/>
    <w:rsid w:val="00866FE4"/>
    <w:rsid w:val="00870017"/>
    <w:rsid w:val="008708C1"/>
    <w:rsid w:val="00871687"/>
    <w:rsid w:val="0087200B"/>
    <w:rsid w:val="00874D77"/>
    <w:rsid w:val="00874E49"/>
    <w:rsid w:val="00875A82"/>
    <w:rsid w:val="00876898"/>
    <w:rsid w:val="00880514"/>
    <w:rsid w:val="00882D7E"/>
    <w:rsid w:val="0088324E"/>
    <w:rsid w:val="00883CC4"/>
    <w:rsid w:val="00887318"/>
    <w:rsid w:val="00887DA4"/>
    <w:rsid w:val="0089272D"/>
    <w:rsid w:val="00892A80"/>
    <w:rsid w:val="00893A2F"/>
    <w:rsid w:val="00895840"/>
    <w:rsid w:val="00896503"/>
    <w:rsid w:val="008A0276"/>
    <w:rsid w:val="008A4BB7"/>
    <w:rsid w:val="008A4E13"/>
    <w:rsid w:val="008A4FC4"/>
    <w:rsid w:val="008A72CC"/>
    <w:rsid w:val="008B182B"/>
    <w:rsid w:val="008B7BBA"/>
    <w:rsid w:val="008C28F9"/>
    <w:rsid w:val="008C3E25"/>
    <w:rsid w:val="008C3EBE"/>
    <w:rsid w:val="008D4DCA"/>
    <w:rsid w:val="008D68FD"/>
    <w:rsid w:val="008E081D"/>
    <w:rsid w:val="008E1218"/>
    <w:rsid w:val="008E2AAA"/>
    <w:rsid w:val="008E53E8"/>
    <w:rsid w:val="008F4781"/>
    <w:rsid w:val="008F5E45"/>
    <w:rsid w:val="009033FD"/>
    <w:rsid w:val="00903C52"/>
    <w:rsid w:val="009130D8"/>
    <w:rsid w:val="009142E3"/>
    <w:rsid w:val="009207F1"/>
    <w:rsid w:val="00921174"/>
    <w:rsid w:val="009235A2"/>
    <w:rsid w:val="00924573"/>
    <w:rsid w:val="00933A3C"/>
    <w:rsid w:val="0093619F"/>
    <w:rsid w:val="00936978"/>
    <w:rsid w:val="009427E5"/>
    <w:rsid w:val="00944BA9"/>
    <w:rsid w:val="009454B7"/>
    <w:rsid w:val="009560CF"/>
    <w:rsid w:val="00957FD5"/>
    <w:rsid w:val="009613D8"/>
    <w:rsid w:val="00961E8E"/>
    <w:rsid w:val="00963663"/>
    <w:rsid w:val="0096603D"/>
    <w:rsid w:val="00971C80"/>
    <w:rsid w:val="009735A1"/>
    <w:rsid w:val="00974275"/>
    <w:rsid w:val="009804FC"/>
    <w:rsid w:val="0098196F"/>
    <w:rsid w:val="00982969"/>
    <w:rsid w:val="0098474B"/>
    <w:rsid w:val="00986EC5"/>
    <w:rsid w:val="00987B9C"/>
    <w:rsid w:val="0099202F"/>
    <w:rsid w:val="009920A8"/>
    <w:rsid w:val="00992DCC"/>
    <w:rsid w:val="00994BD1"/>
    <w:rsid w:val="00995CBA"/>
    <w:rsid w:val="0099678C"/>
    <w:rsid w:val="009969ED"/>
    <w:rsid w:val="009979D1"/>
    <w:rsid w:val="009A121D"/>
    <w:rsid w:val="009A1DB4"/>
    <w:rsid w:val="009A27FF"/>
    <w:rsid w:val="009B030C"/>
    <w:rsid w:val="009B0C96"/>
    <w:rsid w:val="009B100D"/>
    <w:rsid w:val="009C04D7"/>
    <w:rsid w:val="009C06B3"/>
    <w:rsid w:val="009C1CF8"/>
    <w:rsid w:val="009C222B"/>
    <w:rsid w:val="009C5E0F"/>
    <w:rsid w:val="009C5E66"/>
    <w:rsid w:val="009C64D7"/>
    <w:rsid w:val="009C66DB"/>
    <w:rsid w:val="009C67A8"/>
    <w:rsid w:val="009C7795"/>
    <w:rsid w:val="009D0313"/>
    <w:rsid w:val="009D1BAD"/>
    <w:rsid w:val="009D1D6A"/>
    <w:rsid w:val="009D201B"/>
    <w:rsid w:val="009D210E"/>
    <w:rsid w:val="009D5D9C"/>
    <w:rsid w:val="009E2171"/>
    <w:rsid w:val="009E3F74"/>
    <w:rsid w:val="009E46B8"/>
    <w:rsid w:val="009E5F0F"/>
    <w:rsid w:val="009F3314"/>
    <w:rsid w:val="009F3E6A"/>
    <w:rsid w:val="00A02378"/>
    <w:rsid w:val="00A03638"/>
    <w:rsid w:val="00A057A5"/>
    <w:rsid w:val="00A06F53"/>
    <w:rsid w:val="00A14C78"/>
    <w:rsid w:val="00A211F7"/>
    <w:rsid w:val="00A24FE6"/>
    <w:rsid w:val="00A25F7E"/>
    <w:rsid w:val="00A275C7"/>
    <w:rsid w:val="00A27842"/>
    <w:rsid w:val="00A322F6"/>
    <w:rsid w:val="00A34DA7"/>
    <w:rsid w:val="00A37755"/>
    <w:rsid w:val="00A407FE"/>
    <w:rsid w:val="00A43EDD"/>
    <w:rsid w:val="00A50948"/>
    <w:rsid w:val="00A5451D"/>
    <w:rsid w:val="00A5539F"/>
    <w:rsid w:val="00A55C83"/>
    <w:rsid w:val="00A57815"/>
    <w:rsid w:val="00A62266"/>
    <w:rsid w:val="00A62F82"/>
    <w:rsid w:val="00A62FAD"/>
    <w:rsid w:val="00A70CDC"/>
    <w:rsid w:val="00A7133D"/>
    <w:rsid w:val="00A71D76"/>
    <w:rsid w:val="00A71E43"/>
    <w:rsid w:val="00A722EF"/>
    <w:rsid w:val="00A73BB4"/>
    <w:rsid w:val="00A7536A"/>
    <w:rsid w:val="00A7788C"/>
    <w:rsid w:val="00A77AF5"/>
    <w:rsid w:val="00A82B37"/>
    <w:rsid w:val="00A92177"/>
    <w:rsid w:val="00A95802"/>
    <w:rsid w:val="00A960B8"/>
    <w:rsid w:val="00AA5600"/>
    <w:rsid w:val="00AA5DDC"/>
    <w:rsid w:val="00AA7009"/>
    <w:rsid w:val="00AB3CA6"/>
    <w:rsid w:val="00AB605E"/>
    <w:rsid w:val="00AC0DF9"/>
    <w:rsid w:val="00AC2595"/>
    <w:rsid w:val="00AC2D5B"/>
    <w:rsid w:val="00AC3C0A"/>
    <w:rsid w:val="00AC4557"/>
    <w:rsid w:val="00AC6321"/>
    <w:rsid w:val="00AC76C1"/>
    <w:rsid w:val="00AD36B2"/>
    <w:rsid w:val="00AD4D36"/>
    <w:rsid w:val="00AD5C8F"/>
    <w:rsid w:val="00AE1BE0"/>
    <w:rsid w:val="00AE2A17"/>
    <w:rsid w:val="00AE37A6"/>
    <w:rsid w:val="00AE51E6"/>
    <w:rsid w:val="00AE6EB7"/>
    <w:rsid w:val="00AE7A27"/>
    <w:rsid w:val="00AF00E5"/>
    <w:rsid w:val="00AF236E"/>
    <w:rsid w:val="00AF3D9F"/>
    <w:rsid w:val="00AF428D"/>
    <w:rsid w:val="00AF47AE"/>
    <w:rsid w:val="00AF4E5F"/>
    <w:rsid w:val="00AF5186"/>
    <w:rsid w:val="00AF79EE"/>
    <w:rsid w:val="00AF7CA8"/>
    <w:rsid w:val="00B01588"/>
    <w:rsid w:val="00B01936"/>
    <w:rsid w:val="00B04497"/>
    <w:rsid w:val="00B048CC"/>
    <w:rsid w:val="00B05554"/>
    <w:rsid w:val="00B11A9B"/>
    <w:rsid w:val="00B1665F"/>
    <w:rsid w:val="00B206A4"/>
    <w:rsid w:val="00B24B2A"/>
    <w:rsid w:val="00B2511F"/>
    <w:rsid w:val="00B30AF4"/>
    <w:rsid w:val="00B324C1"/>
    <w:rsid w:val="00B32881"/>
    <w:rsid w:val="00B32ABB"/>
    <w:rsid w:val="00B40109"/>
    <w:rsid w:val="00B40BD2"/>
    <w:rsid w:val="00B41FD3"/>
    <w:rsid w:val="00B426D3"/>
    <w:rsid w:val="00B431DE"/>
    <w:rsid w:val="00B452C0"/>
    <w:rsid w:val="00B453FD"/>
    <w:rsid w:val="00B5176B"/>
    <w:rsid w:val="00B52999"/>
    <w:rsid w:val="00B52E43"/>
    <w:rsid w:val="00B622CF"/>
    <w:rsid w:val="00B632F8"/>
    <w:rsid w:val="00B64B6C"/>
    <w:rsid w:val="00B65552"/>
    <w:rsid w:val="00B67D13"/>
    <w:rsid w:val="00B70D03"/>
    <w:rsid w:val="00B70E0C"/>
    <w:rsid w:val="00B74AAD"/>
    <w:rsid w:val="00B803E7"/>
    <w:rsid w:val="00B80CB1"/>
    <w:rsid w:val="00B82E14"/>
    <w:rsid w:val="00B86D6B"/>
    <w:rsid w:val="00B9545F"/>
    <w:rsid w:val="00B97484"/>
    <w:rsid w:val="00BA2B5A"/>
    <w:rsid w:val="00BA4AF9"/>
    <w:rsid w:val="00BA4DDE"/>
    <w:rsid w:val="00BB0EB7"/>
    <w:rsid w:val="00BB13A0"/>
    <w:rsid w:val="00BB1DA6"/>
    <w:rsid w:val="00BB206A"/>
    <w:rsid w:val="00BB2323"/>
    <w:rsid w:val="00BB47D3"/>
    <w:rsid w:val="00BB4901"/>
    <w:rsid w:val="00BB4CF6"/>
    <w:rsid w:val="00BB5AA5"/>
    <w:rsid w:val="00BC36E7"/>
    <w:rsid w:val="00BC5E1D"/>
    <w:rsid w:val="00BC655F"/>
    <w:rsid w:val="00BC6819"/>
    <w:rsid w:val="00BD09F9"/>
    <w:rsid w:val="00BD1772"/>
    <w:rsid w:val="00BD2177"/>
    <w:rsid w:val="00BD23CB"/>
    <w:rsid w:val="00BD6C11"/>
    <w:rsid w:val="00BE1685"/>
    <w:rsid w:val="00BE1953"/>
    <w:rsid w:val="00BE1E62"/>
    <w:rsid w:val="00BE4529"/>
    <w:rsid w:val="00BE5D92"/>
    <w:rsid w:val="00BE75B2"/>
    <w:rsid w:val="00BE7FDE"/>
    <w:rsid w:val="00BF52B2"/>
    <w:rsid w:val="00BF7052"/>
    <w:rsid w:val="00C025E9"/>
    <w:rsid w:val="00C05139"/>
    <w:rsid w:val="00C056BB"/>
    <w:rsid w:val="00C05FAB"/>
    <w:rsid w:val="00C06648"/>
    <w:rsid w:val="00C11B38"/>
    <w:rsid w:val="00C12002"/>
    <w:rsid w:val="00C12376"/>
    <w:rsid w:val="00C12431"/>
    <w:rsid w:val="00C2008E"/>
    <w:rsid w:val="00C20DEA"/>
    <w:rsid w:val="00C21138"/>
    <w:rsid w:val="00C25656"/>
    <w:rsid w:val="00C30C28"/>
    <w:rsid w:val="00C344C1"/>
    <w:rsid w:val="00C3674D"/>
    <w:rsid w:val="00C43038"/>
    <w:rsid w:val="00C43EDE"/>
    <w:rsid w:val="00C445A5"/>
    <w:rsid w:val="00C471D9"/>
    <w:rsid w:val="00C4785B"/>
    <w:rsid w:val="00C51D2F"/>
    <w:rsid w:val="00C52FA0"/>
    <w:rsid w:val="00C5377E"/>
    <w:rsid w:val="00C60AC3"/>
    <w:rsid w:val="00C6509F"/>
    <w:rsid w:val="00C656F3"/>
    <w:rsid w:val="00C67891"/>
    <w:rsid w:val="00C715B4"/>
    <w:rsid w:val="00C73727"/>
    <w:rsid w:val="00C75191"/>
    <w:rsid w:val="00C82944"/>
    <w:rsid w:val="00C832B2"/>
    <w:rsid w:val="00C83BBC"/>
    <w:rsid w:val="00C87285"/>
    <w:rsid w:val="00C938C7"/>
    <w:rsid w:val="00C93E25"/>
    <w:rsid w:val="00C93FC7"/>
    <w:rsid w:val="00C9736C"/>
    <w:rsid w:val="00C97383"/>
    <w:rsid w:val="00CA1712"/>
    <w:rsid w:val="00CA1AA0"/>
    <w:rsid w:val="00CA348A"/>
    <w:rsid w:val="00CA3EEB"/>
    <w:rsid w:val="00CA5EF8"/>
    <w:rsid w:val="00CB003A"/>
    <w:rsid w:val="00CB1706"/>
    <w:rsid w:val="00CB2CE6"/>
    <w:rsid w:val="00CC06EF"/>
    <w:rsid w:val="00CC0804"/>
    <w:rsid w:val="00CC3058"/>
    <w:rsid w:val="00CC5917"/>
    <w:rsid w:val="00CC61B2"/>
    <w:rsid w:val="00CC6BB8"/>
    <w:rsid w:val="00CD0374"/>
    <w:rsid w:val="00CD19DE"/>
    <w:rsid w:val="00CD4B83"/>
    <w:rsid w:val="00CD7295"/>
    <w:rsid w:val="00CD775B"/>
    <w:rsid w:val="00CE0851"/>
    <w:rsid w:val="00CE19CF"/>
    <w:rsid w:val="00CE2A0C"/>
    <w:rsid w:val="00CE2C97"/>
    <w:rsid w:val="00CE5152"/>
    <w:rsid w:val="00CE52F0"/>
    <w:rsid w:val="00CE757E"/>
    <w:rsid w:val="00CF08BB"/>
    <w:rsid w:val="00CF177C"/>
    <w:rsid w:val="00CF1E53"/>
    <w:rsid w:val="00CF2ABD"/>
    <w:rsid w:val="00CF4930"/>
    <w:rsid w:val="00D00E26"/>
    <w:rsid w:val="00D015B0"/>
    <w:rsid w:val="00D07B9E"/>
    <w:rsid w:val="00D1389A"/>
    <w:rsid w:val="00D13DAC"/>
    <w:rsid w:val="00D15DFB"/>
    <w:rsid w:val="00D16A3D"/>
    <w:rsid w:val="00D25B87"/>
    <w:rsid w:val="00D30E68"/>
    <w:rsid w:val="00D31037"/>
    <w:rsid w:val="00D3272F"/>
    <w:rsid w:val="00D32AB5"/>
    <w:rsid w:val="00D36D26"/>
    <w:rsid w:val="00D468E7"/>
    <w:rsid w:val="00D52245"/>
    <w:rsid w:val="00D54A24"/>
    <w:rsid w:val="00D57397"/>
    <w:rsid w:val="00D61996"/>
    <w:rsid w:val="00D622EB"/>
    <w:rsid w:val="00D62C10"/>
    <w:rsid w:val="00D631DE"/>
    <w:rsid w:val="00D654CD"/>
    <w:rsid w:val="00D65F47"/>
    <w:rsid w:val="00D6722C"/>
    <w:rsid w:val="00D678C7"/>
    <w:rsid w:val="00D70ACB"/>
    <w:rsid w:val="00D74405"/>
    <w:rsid w:val="00D74C59"/>
    <w:rsid w:val="00D77AD9"/>
    <w:rsid w:val="00D8261A"/>
    <w:rsid w:val="00D86918"/>
    <w:rsid w:val="00D9415C"/>
    <w:rsid w:val="00D9553C"/>
    <w:rsid w:val="00D97669"/>
    <w:rsid w:val="00DA2CC3"/>
    <w:rsid w:val="00DA469E"/>
    <w:rsid w:val="00DA716B"/>
    <w:rsid w:val="00DA741D"/>
    <w:rsid w:val="00DB1970"/>
    <w:rsid w:val="00DB2E63"/>
    <w:rsid w:val="00DB32BA"/>
    <w:rsid w:val="00DB3618"/>
    <w:rsid w:val="00DB394C"/>
    <w:rsid w:val="00DB3FDF"/>
    <w:rsid w:val="00DB45F8"/>
    <w:rsid w:val="00DB54C4"/>
    <w:rsid w:val="00DB7675"/>
    <w:rsid w:val="00DC3565"/>
    <w:rsid w:val="00DC5126"/>
    <w:rsid w:val="00DD03E4"/>
    <w:rsid w:val="00DD0414"/>
    <w:rsid w:val="00DD0C8A"/>
    <w:rsid w:val="00DD108E"/>
    <w:rsid w:val="00DD2377"/>
    <w:rsid w:val="00DD3A15"/>
    <w:rsid w:val="00DD532A"/>
    <w:rsid w:val="00DE29B0"/>
    <w:rsid w:val="00DE49EC"/>
    <w:rsid w:val="00DE5AC1"/>
    <w:rsid w:val="00DE6D57"/>
    <w:rsid w:val="00DE6D83"/>
    <w:rsid w:val="00DF11AD"/>
    <w:rsid w:val="00DF516A"/>
    <w:rsid w:val="00DF5A4D"/>
    <w:rsid w:val="00E00AA5"/>
    <w:rsid w:val="00E02496"/>
    <w:rsid w:val="00E02AFC"/>
    <w:rsid w:val="00E05958"/>
    <w:rsid w:val="00E06041"/>
    <w:rsid w:val="00E0664B"/>
    <w:rsid w:val="00E12CF1"/>
    <w:rsid w:val="00E12F6C"/>
    <w:rsid w:val="00E14E1B"/>
    <w:rsid w:val="00E25DCD"/>
    <w:rsid w:val="00E25EED"/>
    <w:rsid w:val="00E269E1"/>
    <w:rsid w:val="00E30D41"/>
    <w:rsid w:val="00E326FF"/>
    <w:rsid w:val="00E35156"/>
    <w:rsid w:val="00E351DC"/>
    <w:rsid w:val="00E414A0"/>
    <w:rsid w:val="00E41656"/>
    <w:rsid w:val="00E425AA"/>
    <w:rsid w:val="00E42802"/>
    <w:rsid w:val="00E42F4F"/>
    <w:rsid w:val="00E4543F"/>
    <w:rsid w:val="00E45F13"/>
    <w:rsid w:val="00E469CB"/>
    <w:rsid w:val="00E472E2"/>
    <w:rsid w:val="00E50336"/>
    <w:rsid w:val="00E510BC"/>
    <w:rsid w:val="00E518CC"/>
    <w:rsid w:val="00E51A6A"/>
    <w:rsid w:val="00E52BA4"/>
    <w:rsid w:val="00E52D08"/>
    <w:rsid w:val="00E5359E"/>
    <w:rsid w:val="00E61256"/>
    <w:rsid w:val="00E61EB6"/>
    <w:rsid w:val="00E62C01"/>
    <w:rsid w:val="00E62EFE"/>
    <w:rsid w:val="00E73CB2"/>
    <w:rsid w:val="00E75F3D"/>
    <w:rsid w:val="00E77672"/>
    <w:rsid w:val="00E8145E"/>
    <w:rsid w:val="00E81A79"/>
    <w:rsid w:val="00E839BA"/>
    <w:rsid w:val="00E8428A"/>
    <w:rsid w:val="00E860F7"/>
    <w:rsid w:val="00E91256"/>
    <w:rsid w:val="00E92C8B"/>
    <w:rsid w:val="00E9379A"/>
    <w:rsid w:val="00E94267"/>
    <w:rsid w:val="00E97F7D"/>
    <w:rsid w:val="00EA0284"/>
    <w:rsid w:val="00EA20C3"/>
    <w:rsid w:val="00EA2469"/>
    <w:rsid w:val="00EA59B8"/>
    <w:rsid w:val="00EA5A01"/>
    <w:rsid w:val="00EA6A58"/>
    <w:rsid w:val="00EB5531"/>
    <w:rsid w:val="00EB6420"/>
    <w:rsid w:val="00EB723F"/>
    <w:rsid w:val="00EC0F54"/>
    <w:rsid w:val="00EC2890"/>
    <w:rsid w:val="00EC2DF9"/>
    <w:rsid w:val="00EC6B44"/>
    <w:rsid w:val="00EC6CDF"/>
    <w:rsid w:val="00EC7820"/>
    <w:rsid w:val="00EC7C85"/>
    <w:rsid w:val="00EC7E47"/>
    <w:rsid w:val="00ED5356"/>
    <w:rsid w:val="00ED7D8F"/>
    <w:rsid w:val="00EE04F8"/>
    <w:rsid w:val="00EE6E10"/>
    <w:rsid w:val="00EE6E36"/>
    <w:rsid w:val="00EF0686"/>
    <w:rsid w:val="00EF5815"/>
    <w:rsid w:val="00F00F8A"/>
    <w:rsid w:val="00F016BC"/>
    <w:rsid w:val="00F03D69"/>
    <w:rsid w:val="00F0660B"/>
    <w:rsid w:val="00F10070"/>
    <w:rsid w:val="00F10129"/>
    <w:rsid w:val="00F11064"/>
    <w:rsid w:val="00F123AE"/>
    <w:rsid w:val="00F13B5C"/>
    <w:rsid w:val="00F13EB2"/>
    <w:rsid w:val="00F16C91"/>
    <w:rsid w:val="00F16DD9"/>
    <w:rsid w:val="00F20883"/>
    <w:rsid w:val="00F23862"/>
    <w:rsid w:val="00F23E53"/>
    <w:rsid w:val="00F257D6"/>
    <w:rsid w:val="00F25C4D"/>
    <w:rsid w:val="00F26721"/>
    <w:rsid w:val="00F26DCD"/>
    <w:rsid w:val="00F30490"/>
    <w:rsid w:val="00F32B93"/>
    <w:rsid w:val="00F3621C"/>
    <w:rsid w:val="00F369ED"/>
    <w:rsid w:val="00F36B34"/>
    <w:rsid w:val="00F376C7"/>
    <w:rsid w:val="00F40764"/>
    <w:rsid w:val="00F40E4F"/>
    <w:rsid w:val="00F42CE1"/>
    <w:rsid w:val="00F42EAE"/>
    <w:rsid w:val="00F435CA"/>
    <w:rsid w:val="00F45CDD"/>
    <w:rsid w:val="00F475DC"/>
    <w:rsid w:val="00F50B23"/>
    <w:rsid w:val="00F51EED"/>
    <w:rsid w:val="00F5371D"/>
    <w:rsid w:val="00F53901"/>
    <w:rsid w:val="00F53D6D"/>
    <w:rsid w:val="00F5551A"/>
    <w:rsid w:val="00F56AAB"/>
    <w:rsid w:val="00F600C7"/>
    <w:rsid w:val="00F64F61"/>
    <w:rsid w:val="00F71193"/>
    <w:rsid w:val="00F73115"/>
    <w:rsid w:val="00F73331"/>
    <w:rsid w:val="00F74C65"/>
    <w:rsid w:val="00F751AA"/>
    <w:rsid w:val="00F762E3"/>
    <w:rsid w:val="00F77E5A"/>
    <w:rsid w:val="00F81975"/>
    <w:rsid w:val="00F85C95"/>
    <w:rsid w:val="00F87174"/>
    <w:rsid w:val="00F90AD2"/>
    <w:rsid w:val="00F90BF8"/>
    <w:rsid w:val="00F90EAD"/>
    <w:rsid w:val="00F91D37"/>
    <w:rsid w:val="00F91D7E"/>
    <w:rsid w:val="00F91DEC"/>
    <w:rsid w:val="00F93538"/>
    <w:rsid w:val="00F9610D"/>
    <w:rsid w:val="00FB14D7"/>
    <w:rsid w:val="00FB2F82"/>
    <w:rsid w:val="00FB4704"/>
    <w:rsid w:val="00FB5D26"/>
    <w:rsid w:val="00FB657F"/>
    <w:rsid w:val="00FB7433"/>
    <w:rsid w:val="00FC2D3D"/>
    <w:rsid w:val="00FC3FE8"/>
    <w:rsid w:val="00FC44A1"/>
    <w:rsid w:val="00FC5263"/>
    <w:rsid w:val="00FC5838"/>
    <w:rsid w:val="00FD4962"/>
    <w:rsid w:val="00FD4BB0"/>
    <w:rsid w:val="00FE3684"/>
    <w:rsid w:val="00FE3C9F"/>
    <w:rsid w:val="00FE5373"/>
    <w:rsid w:val="00FE6DBE"/>
    <w:rsid w:val="00FE7D09"/>
    <w:rsid w:val="00FF2ED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7EEBCE"/>
  <w15:docId w15:val="{53D93427-93AC-4672-85C8-204C44E7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769C4"/>
  </w:style>
  <w:style w:type="paragraph" w:styleId="Heading1">
    <w:name w:val="heading 1"/>
    <w:basedOn w:val="Normal"/>
    <w:next w:val="Normal"/>
    <w:link w:val="Heading1Char"/>
    <w:uiPriority w:val="9"/>
    <w:qFormat/>
    <w:rsid w:val="00FE6DBE"/>
    <w:pPr>
      <w:keepNext/>
      <w:keepLines/>
      <w:spacing w:before="380" w:after="14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E6DBE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F516A"/>
    <w:rPr>
      <w:color w:val="0028A5"/>
      <w:u w:val="single"/>
    </w:rPr>
  </w:style>
  <w:style w:type="paragraph" w:styleId="Header">
    <w:name w:val="header"/>
    <w:basedOn w:val="Normal"/>
    <w:link w:val="HeaderChar"/>
    <w:uiPriority w:val="84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84"/>
    <w:semiHidden/>
    <w:rsid w:val="006769C4"/>
  </w:style>
  <w:style w:type="paragraph" w:styleId="Footer">
    <w:name w:val="footer"/>
    <w:basedOn w:val="Normal"/>
    <w:link w:val="FooterChar"/>
    <w:uiPriority w:val="86"/>
    <w:semiHidden/>
    <w:rsid w:val="009A121D"/>
    <w:pPr>
      <w:spacing w:line="240" w:lineRule="auto"/>
    </w:pPr>
    <w:rPr>
      <w:spacing w:val="-2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86"/>
    <w:semiHidden/>
    <w:rsid w:val="0098196F"/>
    <w:rPr>
      <w:spacing w:val="-2"/>
      <w:sz w:val="16"/>
      <w:szCs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34"/>
    <w:semiHidden/>
    <w:rsid w:val="009C67A8"/>
    <w:pPr>
      <w:ind w:left="720"/>
      <w:contextualSpacing/>
    </w:pPr>
  </w:style>
  <w:style w:type="paragraph" w:styleId="ListBullet">
    <w:name w:val="List Bullet"/>
    <w:basedOn w:val="ListParagraph"/>
    <w:uiPriority w:val="79"/>
    <w:semiHidden/>
    <w:rsid w:val="009C67A8"/>
    <w:pPr>
      <w:numPr>
        <w:numId w:val="1"/>
      </w:numPr>
      <w:tabs>
        <w:tab w:val="num" w:pos="360"/>
      </w:tabs>
      <w:ind w:left="720" w:firstLine="0"/>
    </w:pPr>
  </w:style>
  <w:style w:type="paragraph" w:styleId="ListBullet2">
    <w:name w:val="List Bullet 2"/>
    <w:basedOn w:val="ListParagraph"/>
    <w:uiPriority w:val="79"/>
    <w:semiHidden/>
    <w:rsid w:val="009C67A8"/>
    <w:pPr>
      <w:numPr>
        <w:ilvl w:val="1"/>
        <w:numId w:val="1"/>
      </w:numPr>
    </w:pPr>
  </w:style>
  <w:style w:type="paragraph" w:styleId="ListBullet3">
    <w:name w:val="List Bullet 3"/>
    <w:basedOn w:val="ListParagraph"/>
    <w:uiPriority w:val="79"/>
    <w:semiHidden/>
    <w:rsid w:val="009C67A8"/>
    <w:pPr>
      <w:numPr>
        <w:ilvl w:val="2"/>
        <w:numId w:val="1"/>
      </w:numPr>
    </w:pPr>
  </w:style>
  <w:style w:type="table" w:styleId="TableGrid">
    <w:name w:val="Table Grid"/>
    <w:basedOn w:val="TableNormal"/>
    <w:uiPriority w:val="59"/>
    <w:rsid w:val="0056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E6D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E6DBE"/>
    <w:rPr>
      <w:rFonts w:asciiTheme="majorHAnsi" w:eastAsiaTheme="majorEastAsia" w:hAnsiTheme="majorHAnsi" w:cstheme="majorBidi"/>
      <w:b/>
      <w:bCs/>
    </w:rPr>
  </w:style>
  <w:style w:type="paragraph" w:styleId="Title">
    <w:name w:val="Title"/>
    <w:basedOn w:val="Normal"/>
    <w:next w:val="Normal"/>
    <w:link w:val="TitleChar"/>
    <w:uiPriority w:val="11"/>
    <w:qFormat/>
    <w:rsid w:val="00614927"/>
    <w:pPr>
      <w:spacing w:before="1130" w:line="218" w:lineRule="auto"/>
    </w:pPr>
    <w:rPr>
      <w:b/>
      <w:bCs/>
      <w:spacing w:val="-2"/>
      <w:sz w:val="40"/>
      <w:szCs w:val="60"/>
    </w:rPr>
  </w:style>
  <w:style w:type="character" w:customStyle="1" w:styleId="TitleChar">
    <w:name w:val="Title Char"/>
    <w:basedOn w:val="DefaultParagraphFont"/>
    <w:link w:val="Title"/>
    <w:uiPriority w:val="11"/>
    <w:rsid w:val="00614927"/>
    <w:rPr>
      <w:b/>
      <w:bCs/>
      <w:spacing w:val="-2"/>
      <w:sz w:val="40"/>
      <w:szCs w:val="60"/>
    </w:rPr>
  </w:style>
  <w:style w:type="paragraph" w:customStyle="1" w:styleId="Brieftitel">
    <w:name w:val="Brieftitel"/>
    <w:basedOn w:val="Normal"/>
    <w:link w:val="BrieftitelZchn"/>
    <w:uiPriority w:val="14"/>
    <w:semiHidden/>
    <w:rsid w:val="00850E31"/>
    <w:pPr>
      <w:spacing w:after="2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DefaultParagraphFont"/>
    <w:link w:val="Brieftitel"/>
    <w:uiPriority w:val="14"/>
    <w:semiHidden/>
    <w:rsid w:val="00DA2CC3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TableNormal"/>
    <w:next w:val="TableGrid"/>
    <w:uiPriority w:val="59"/>
    <w:rsid w:val="00560475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40647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Paragraph"/>
    <w:uiPriority w:val="6"/>
    <w:qFormat/>
    <w:rsid w:val="009E5F0F"/>
    <w:pPr>
      <w:numPr>
        <w:numId w:val="7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1">
    <w:name w:val="Traktandum-Titel 1"/>
    <w:basedOn w:val="Normal"/>
    <w:next w:val="Normal"/>
    <w:uiPriority w:val="18"/>
    <w:semiHidden/>
    <w:rsid w:val="004A7400"/>
    <w:pPr>
      <w:keepNext/>
      <w:numPr>
        <w:numId w:val="8"/>
      </w:numPr>
      <w:spacing w:before="280"/>
    </w:pPr>
    <w:rPr>
      <w:b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FollowedHyp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2"/>
    <w:rsid w:val="00614927"/>
    <w:pPr>
      <w:numPr>
        <w:ilvl w:val="1"/>
      </w:numPr>
      <w:spacing w:before="40" w:line="259" w:lineRule="auto"/>
    </w:pPr>
    <w:rPr>
      <w:rFonts w:eastAsiaTheme="minorEastAsia"/>
      <w:sz w:val="28"/>
    </w:rPr>
  </w:style>
  <w:style w:type="character" w:customStyle="1" w:styleId="SubtitleChar">
    <w:name w:val="Subtitle Char"/>
    <w:basedOn w:val="DefaultParagraphFont"/>
    <w:link w:val="Subtitle"/>
    <w:uiPriority w:val="12"/>
    <w:rsid w:val="00614927"/>
    <w:rPr>
      <w:rFonts w:eastAsiaTheme="minorEastAsia"/>
      <w:sz w:val="28"/>
    </w:rPr>
  </w:style>
  <w:style w:type="paragraph" w:styleId="Date">
    <w:name w:val="Date"/>
    <w:basedOn w:val="Normal"/>
    <w:next w:val="Normal"/>
    <w:link w:val="DateChar"/>
    <w:uiPriority w:val="15"/>
    <w:semiHidden/>
    <w:rsid w:val="00850E31"/>
    <w:pPr>
      <w:spacing w:before="760" w:after="280"/>
    </w:pPr>
    <w:rPr>
      <w:noProof/>
    </w:rPr>
  </w:style>
  <w:style w:type="character" w:customStyle="1" w:styleId="DateChar">
    <w:name w:val="Date Char"/>
    <w:basedOn w:val="DefaultParagraphFont"/>
    <w:link w:val="Date"/>
    <w:uiPriority w:val="15"/>
    <w:semiHidden/>
    <w:rsid w:val="00C93E25"/>
    <w:rPr>
      <w:noProof/>
    </w:rPr>
  </w:style>
  <w:style w:type="paragraph" w:styleId="FootnoteText">
    <w:name w:val="footnote text"/>
    <w:aliases w:val="Fussnotentext"/>
    <w:basedOn w:val="Normal"/>
    <w:link w:val="FootnoteTextChar"/>
    <w:uiPriority w:val="79"/>
    <w:semiHidden/>
    <w:rsid w:val="008708C1"/>
    <w:pPr>
      <w:tabs>
        <w:tab w:val="left" w:pos="113"/>
      </w:tabs>
      <w:ind w:left="113" w:hanging="113"/>
    </w:pPr>
    <w:rPr>
      <w:sz w:val="14"/>
    </w:rPr>
  </w:style>
  <w:style w:type="character" w:customStyle="1" w:styleId="FootnoteTextChar">
    <w:name w:val="Footnote Text Char"/>
    <w:aliases w:val="Fussnotentext Char"/>
    <w:basedOn w:val="DefaultParagraphFont"/>
    <w:link w:val="FootnoteText"/>
    <w:uiPriority w:val="79"/>
    <w:semiHidden/>
    <w:rsid w:val="0076599E"/>
    <w:rPr>
      <w:sz w:val="14"/>
    </w:rPr>
  </w:style>
  <w:style w:type="character" w:styleId="FootnoteReference">
    <w:name w:val="footnote reference"/>
    <w:basedOn w:val="DefaultParagraphFont"/>
    <w:uiPriority w:val="79"/>
    <w:semiHidden/>
    <w:rsid w:val="009F3314"/>
    <w:rPr>
      <w:color w:val="auto"/>
      <w:vertAlign w:val="superscript"/>
    </w:rPr>
  </w:style>
  <w:style w:type="table" w:customStyle="1" w:styleId="TabelleohneRahmen">
    <w:name w:val="Tabelle ohne Rahmen"/>
    <w:basedOn w:val="TableNormal"/>
    <w:uiPriority w:val="99"/>
    <w:rsid w:val="00C67891"/>
    <w:tblPr>
      <w:tblCellMar>
        <w:left w:w="0" w:type="dxa"/>
        <w:right w:w="28" w:type="dxa"/>
      </w:tblCellMar>
    </w:tblPr>
  </w:style>
  <w:style w:type="paragraph" w:styleId="EndnoteText">
    <w:name w:val="endnote text"/>
    <w:basedOn w:val="FootnoteText"/>
    <w:link w:val="EndnoteTextChar"/>
    <w:uiPriority w:val="79"/>
    <w:semiHidden/>
    <w:unhideWhenUsed/>
    <w:rsid w:val="00113CB8"/>
  </w:style>
  <w:style w:type="character" w:customStyle="1" w:styleId="EndnoteTextChar">
    <w:name w:val="Endnote Text Char"/>
    <w:basedOn w:val="DefaultParagraphFont"/>
    <w:link w:val="EndnoteText"/>
    <w:uiPriority w:val="79"/>
    <w:semiHidden/>
    <w:rsid w:val="005A7BE5"/>
    <w:rPr>
      <w:sz w:val="16"/>
      <w:szCs w:val="20"/>
    </w:rPr>
  </w:style>
  <w:style w:type="character" w:styleId="EndnoteReference">
    <w:name w:val="endnote reference"/>
    <w:basedOn w:val="DefaultParagraphFon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Caption">
    <w:name w:val="caption"/>
    <w:basedOn w:val="Normal"/>
    <w:next w:val="Normal"/>
    <w:uiPriority w:val="35"/>
    <w:rsid w:val="002803B4"/>
    <w:pPr>
      <w:spacing w:before="120" w:after="240" w:line="210" w:lineRule="atLeast"/>
      <w:contextualSpacing/>
    </w:pPr>
    <w:rPr>
      <w:bCs/>
      <w:sz w:val="16"/>
      <w:szCs w:val="28"/>
    </w:rPr>
  </w:style>
  <w:style w:type="paragraph" w:styleId="TOCHeading">
    <w:name w:val="TOC Heading"/>
    <w:basedOn w:val="Heading1"/>
    <w:next w:val="Normal"/>
    <w:uiPriority w:val="39"/>
    <w:semiHidden/>
    <w:rsid w:val="00484F10"/>
    <w:pPr>
      <w:outlineLvl w:val="9"/>
    </w:pPr>
    <w:rPr>
      <w:bCs w:val="0"/>
      <w:szCs w:val="32"/>
    </w:rPr>
  </w:style>
  <w:style w:type="paragraph" w:styleId="BalloonText">
    <w:name w:val="Balloon Text"/>
    <w:basedOn w:val="Normal"/>
    <w:link w:val="BalloonTextCh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ooter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Heading1"/>
    <w:next w:val="Normal"/>
    <w:uiPriority w:val="10"/>
    <w:qFormat/>
    <w:rsid w:val="002803B4"/>
    <w:pPr>
      <w:numPr>
        <w:numId w:val="22"/>
      </w:numPr>
    </w:pPr>
  </w:style>
  <w:style w:type="paragraph" w:customStyle="1" w:styleId="berschrift2nummeriert">
    <w:name w:val="Überschrift 2 nummeriert"/>
    <w:basedOn w:val="Heading2"/>
    <w:next w:val="Normal"/>
    <w:uiPriority w:val="10"/>
    <w:qFormat/>
    <w:rsid w:val="002803B4"/>
    <w:pPr>
      <w:numPr>
        <w:ilvl w:val="1"/>
        <w:numId w:val="22"/>
      </w:numPr>
    </w:pPr>
  </w:style>
  <w:style w:type="paragraph" w:customStyle="1" w:styleId="berschrift3nummeriert">
    <w:name w:val="Überschrift 3 nummeriert"/>
    <w:basedOn w:val="Heading3"/>
    <w:next w:val="Normal"/>
    <w:uiPriority w:val="10"/>
    <w:qFormat/>
    <w:rsid w:val="002803B4"/>
    <w:pPr>
      <w:numPr>
        <w:ilvl w:val="2"/>
        <w:numId w:val="22"/>
      </w:numPr>
    </w:pPr>
  </w:style>
  <w:style w:type="paragraph" w:customStyle="1" w:styleId="berschrift4nummeriert">
    <w:name w:val="Überschrift 4 nummeriert"/>
    <w:basedOn w:val="Heading4"/>
    <w:next w:val="Normal"/>
    <w:uiPriority w:val="10"/>
    <w:semiHidden/>
    <w:qFormat/>
    <w:rsid w:val="002803B4"/>
    <w:pPr>
      <w:numPr>
        <w:ilvl w:val="3"/>
        <w:numId w:val="22"/>
      </w:numPr>
    </w:pPr>
  </w:style>
  <w:style w:type="paragraph" w:styleId="TOC1">
    <w:name w:val="toc 1"/>
    <w:basedOn w:val="Normal"/>
    <w:next w:val="Normal"/>
    <w:autoRedefine/>
    <w:uiPriority w:val="39"/>
    <w:semiHidden/>
    <w:rsid w:val="007F36E0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b/>
      <w:bCs/>
      <w:noProof/>
      <w:sz w:val="24"/>
    </w:rPr>
  </w:style>
  <w:style w:type="paragraph" w:styleId="TOC2">
    <w:name w:val="toc 2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60" w:lineRule="exact"/>
      <w:ind w:left="567" w:hanging="567"/>
    </w:pPr>
    <w:rPr>
      <w:noProof/>
      <w:sz w:val="24"/>
    </w:r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ofFigure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rsid w:val="00CC3058"/>
    <w:pPr>
      <w:pBdr>
        <w:bottom w:val="single" w:sz="6" w:space="1" w:color="auto"/>
      </w:pBdr>
      <w:spacing w:before="30" w:line="170" w:lineRule="atLeast"/>
    </w:pPr>
    <w:rPr>
      <w:sz w:val="14"/>
      <w:szCs w:val="14"/>
    </w:rPr>
  </w:style>
  <w:style w:type="paragraph" w:customStyle="1" w:styleId="Nummerierung1">
    <w:name w:val="Nummerierung 1"/>
    <w:basedOn w:val="Normal"/>
    <w:uiPriority w:val="7"/>
    <w:rsid w:val="002803B4"/>
    <w:pPr>
      <w:numPr>
        <w:ilvl w:val="5"/>
        <w:numId w:val="22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PageNumber">
    <w:name w:val="page number"/>
    <w:basedOn w:val="DefaultParagraphFont"/>
    <w:uiPriority w:val="79"/>
    <w:semiHidden/>
    <w:rsid w:val="00E8428A"/>
  </w:style>
  <w:style w:type="paragraph" w:customStyle="1" w:styleId="Nummerierungabc">
    <w:name w:val="Nummerierung abc"/>
    <w:basedOn w:val="ListParagraph"/>
    <w:uiPriority w:val="8"/>
    <w:qFormat/>
    <w:rsid w:val="002803B4"/>
    <w:pPr>
      <w:numPr>
        <w:ilvl w:val="8"/>
        <w:numId w:val="22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Heading5"/>
    <w:next w:val="Normal"/>
    <w:uiPriority w:val="10"/>
    <w:semiHidden/>
    <w:qFormat/>
    <w:rsid w:val="002803B4"/>
    <w:pPr>
      <w:numPr>
        <w:ilvl w:val="4"/>
        <w:numId w:val="22"/>
      </w:numPr>
    </w:pPr>
  </w:style>
  <w:style w:type="paragraph" w:customStyle="1" w:styleId="Dokumentbezeichnung">
    <w:name w:val="Dokumentbezeichnung"/>
    <w:basedOn w:val="Heading1"/>
    <w:next w:val="Normal"/>
    <w:uiPriority w:val="98"/>
    <w:semiHidden/>
    <w:rsid w:val="00283995"/>
    <w:pPr>
      <w:pageBreakBefore/>
      <w:numPr>
        <w:numId w:val="2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ceholderText">
    <w:name w:val="Placeholder Text"/>
    <w:basedOn w:val="DefaultParagraphFont"/>
    <w:uiPriority w:val="79"/>
    <w:semiHidden/>
    <w:rsid w:val="00BB47D3"/>
    <w:rPr>
      <w:color w:val="C1C1C1" w:themeColor="background2" w:themeShade="E6"/>
    </w:rPr>
  </w:style>
  <w:style w:type="paragraph" w:customStyle="1" w:styleId="ErstelltdurchVorlagenbauerchfrUniZrich">
    <w:name w:val="Erstellt durch Vorlagenbauer.ch für Uni Zürich"/>
    <w:basedOn w:val="Normal"/>
    <w:next w:val="Normal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Normal"/>
    <w:next w:val="Normal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TOC4">
    <w:name w:val="toc 4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851" w:hanging="851"/>
    </w:pPr>
  </w:style>
  <w:style w:type="paragraph" w:styleId="TOC5">
    <w:name w:val="toc 5"/>
    <w:basedOn w:val="Normal"/>
    <w:next w:val="Normal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992" w:hanging="992"/>
    </w:pPr>
  </w:style>
  <w:style w:type="paragraph" w:styleId="Bibliography">
    <w:name w:val="Bibliography"/>
    <w:basedOn w:val="Normal"/>
    <w:next w:val="Normal"/>
    <w:uiPriority w:val="37"/>
    <w:semiHidden/>
    <w:rsid w:val="00E02496"/>
  </w:style>
  <w:style w:type="paragraph" w:styleId="Index1">
    <w:name w:val="index 1"/>
    <w:basedOn w:val="Normal"/>
    <w:next w:val="Normal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2803B4"/>
    <w:pPr>
      <w:numPr>
        <w:numId w:val="3"/>
      </w:numPr>
    </w:pPr>
  </w:style>
  <w:style w:type="numbering" w:customStyle="1" w:styleId="Aufzhlungen">
    <w:name w:val="Aufzählungen"/>
    <w:uiPriority w:val="99"/>
    <w:rsid w:val="00AF236E"/>
    <w:pPr>
      <w:numPr>
        <w:numId w:val="5"/>
      </w:numPr>
    </w:pPr>
  </w:style>
  <w:style w:type="character" w:styleId="UnresolvedMention">
    <w:name w:val="Unresolved Mention"/>
    <w:basedOn w:val="DefaultParagraphFont"/>
    <w:uiPriority w:val="79"/>
    <w:semiHidden/>
    <w:unhideWhenUsed/>
    <w:rsid w:val="0021015E"/>
    <w:rPr>
      <w:color w:val="605E5C"/>
      <w:shd w:val="clear" w:color="auto" w:fill="E1DFDD"/>
    </w:rPr>
  </w:style>
  <w:style w:type="paragraph" w:customStyle="1" w:styleId="Organisationseinheit">
    <w:name w:val="Organisationseinheit"/>
    <w:basedOn w:val="Header"/>
    <w:uiPriority w:val="99"/>
    <w:semiHidden/>
    <w:rsid w:val="00F23862"/>
    <w:pPr>
      <w:spacing w:line="216" w:lineRule="auto"/>
      <w:ind w:left="561"/>
    </w:pPr>
    <w:rPr>
      <w:rFonts w:ascii="Source Sans Pro SemiBold" w:hAnsi="Source Sans Pro SemiBold"/>
      <w:bCs/>
      <w:sz w:val="25"/>
      <w:szCs w:val="25"/>
    </w:rPr>
  </w:style>
  <w:style w:type="paragraph" w:customStyle="1" w:styleId="AbsenderKopfzeile">
    <w:name w:val="Absender Kopfzeile"/>
    <w:basedOn w:val="Header"/>
    <w:uiPriority w:val="39"/>
    <w:semiHidden/>
    <w:qFormat/>
    <w:rsid w:val="009969ED"/>
    <w:pPr>
      <w:spacing w:line="262" w:lineRule="auto"/>
    </w:pPr>
    <w:rPr>
      <w:sz w:val="16"/>
      <w:szCs w:val="16"/>
    </w:rPr>
  </w:style>
  <w:style w:type="table" w:customStyle="1" w:styleId="UZHTabelle1">
    <w:name w:val="UZH: Tabelle 1"/>
    <w:basedOn w:val="TableNormal"/>
    <w:uiPriority w:val="99"/>
    <w:rsid w:val="002803B4"/>
    <w:tblPr>
      <w:tblBorders>
        <w:bottom w:val="single" w:sz="4" w:space="0" w:color="auto"/>
        <w:insideH w:val="single" w:sz="4" w:space="0" w:color="auto"/>
      </w:tblBorders>
      <w:tblCellMar>
        <w:top w:w="40" w:type="dxa"/>
        <w:left w:w="0" w:type="dxa"/>
        <w:bottom w:w="51" w:type="dxa"/>
        <w:right w:w="113" w:type="dxa"/>
      </w:tblCellMar>
    </w:tblPr>
    <w:tblStylePr w:type="firstRow">
      <w:rPr>
        <w:b/>
      </w:rPr>
      <w:tblPr>
        <w:tblCellMar>
          <w:top w:w="40" w:type="dxa"/>
          <w:left w:w="0" w:type="dxa"/>
          <w:bottom w:w="45" w:type="dxa"/>
          <w:right w:w="0" w:type="dxa"/>
        </w:tblCellMar>
      </w:tbl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b/>
        <w:color w:val="auto"/>
      </w:rPr>
    </w:tblStylePr>
  </w:style>
  <w:style w:type="paragraph" w:customStyle="1" w:styleId="Fussnotentrennung">
    <w:name w:val="Fussnotentrennung"/>
    <w:basedOn w:val="Footer"/>
    <w:semiHidden/>
    <w:qFormat/>
    <w:rsid w:val="00B40109"/>
  </w:style>
  <w:style w:type="paragraph" w:customStyle="1" w:styleId="Text8Pt">
    <w:name w:val="Text 8 Pt."/>
    <w:basedOn w:val="Normal"/>
    <w:semiHidden/>
    <w:qFormat/>
    <w:rsid w:val="00337D47"/>
    <w:pPr>
      <w:spacing w:line="220" w:lineRule="atLeast"/>
    </w:pPr>
    <w:rPr>
      <w:sz w:val="16"/>
      <w:szCs w:val="16"/>
    </w:rPr>
  </w:style>
  <w:style w:type="table" w:customStyle="1" w:styleId="UZHBeschluss">
    <w:name w:val="UZH: Beschluss"/>
    <w:basedOn w:val="TableNormal"/>
    <w:uiPriority w:val="99"/>
    <w:rsid w:val="002803B4"/>
    <w:tblPr>
      <w:tblCellMar>
        <w:left w:w="0" w:type="dxa"/>
        <w:bottom w:w="204" w:type="dxa"/>
        <w:right w:w="113" w:type="dxa"/>
      </w:tblCellMar>
    </w:tblPr>
  </w:style>
  <w:style w:type="paragraph" w:customStyle="1" w:styleId="Traktandum-Titel2">
    <w:name w:val="Traktandum-Titel 2"/>
    <w:basedOn w:val="Normal"/>
    <w:next w:val="Normal"/>
    <w:uiPriority w:val="19"/>
    <w:semiHidden/>
    <w:qFormat/>
    <w:rsid w:val="004A7400"/>
    <w:pPr>
      <w:keepNext/>
      <w:numPr>
        <w:ilvl w:val="1"/>
        <w:numId w:val="8"/>
      </w:numPr>
      <w:spacing w:before="280"/>
    </w:pPr>
    <w:rPr>
      <w:b/>
    </w:rPr>
  </w:style>
  <w:style w:type="paragraph" w:customStyle="1" w:styleId="Adresse">
    <w:name w:val="Adresse"/>
    <w:basedOn w:val="Header"/>
    <w:uiPriority w:val="79"/>
    <w:semiHidden/>
    <w:rsid w:val="005568AB"/>
    <w:pPr>
      <w:spacing w:line="262" w:lineRule="auto"/>
    </w:pPr>
    <w:rPr>
      <w:sz w:val="16"/>
      <w:szCs w:val="16"/>
    </w:rPr>
  </w:style>
  <w:style w:type="paragraph" w:customStyle="1" w:styleId="NummerierungTabelle">
    <w:name w:val="Nummerierung Tabelle"/>
    <w:uiPriority w:val="8"/>
    <w:qFormat/>
    <w:rsid w:val="00AE7A27"/>
    <w:pPr>
      <w:numPr>
        <w:ilvl w:val="5"/>
        <w:numId w:val="24"/>
      </w:numPr>
    </w:pPr>
    <w:rPr>
      <w:rFonts w:asciiTheme="majorHAnsi" w:hAnsiTheme="majorHAnsi"/>
    </w:rPr>
  </w:style>
  <w:style w:type="paragraph" w:customStyle="1" w:styleId="Titel30Pt">
    <w:name w:val="Titel 30 Pt"/>
    <w:basedOn w:val="Title"/>
    <w:uiPriority w:val="11"/>
    <w:qFormat/>
    <w:rsid w:val="00E06041"/>
    <w:pPr>
      <w:spacing w:before="0" w:line="221" w:lineRule="auto"/>
    </w:pPr>
    <w:rPr>
      <w:sz w:val="60"/>
    </w:rPr>
  </w:style>
  <w:style w:type="paragraph" w:customStyle="1" w:styleId="Untertitel24Pt">
    <w:name w:val="Untertitel 24 Pt"/>
    <w:basedOn w:val="Subtitle"/>
    <w:uiPriority w:val="12"/>
    <w:qFormat/>
    <w:rsid w:val="00DE29B0"/>
    <w:pPr>
      <w:spacing w:before="60" w:after="160" w:line="400" w:lineRule="atLeast"/>
    </w:pPr>
    <w:rPr>
      <w:sz w:val="48"/>
      <w:szCs w:val="48"/>
    </w:rPr>
  </w:style>
  <w:style w:type="paragraph" w:customStyle="1" w:styleId="Text16Pt">
    <w:name w:val="Text 16 Pt"/>
    <w:basedOn w:val="Untertitel24Pt"/>
    <w:qFormat/>
    <w:rsid w:val="005E6805"/>
    <w:pPr>
      <w:spacing w:before="160" w:after="0" w:line="240" w:lineRule="auto"/>
      <w:contextualSpacing/>
    </w:pPr>
    <w:rPr>
      <w:sz w:val="32"/>
      <w:szCs w:val="32"/>
    </w:rPr>
  </w:style>
  <w:style w:type="paragraph" w:customStyle="1" w:styleId="Text8Pt0">
    <w:name w:val="Text 8 Pt"/>
    <w:basedOn w:val="Normal"/>
    <w:semiHidden/>
    <w:qFormat/>
    <w:rsid w:val="001B2CF1"/>
    <w:pPr>
      <w:spacing w:line="220" w:lineRule="atLeast"/>
    </w:pPr>
    <w:rPr>
      <w:sz w:val="16"/>
      <w:szCs w:val="16"/>
    </w:rPr>
  </w:style>
  <w:style w:type="table" w:customStyle="1" w:styleId="UZHTabelleFusszeile">
    <w:name w:val="UZH Tabelle: Fusszeile"/>
    <w:basedOn w:val="TableNormal"/>
    <w:uiPriority w:val="99"/>
    <w:rsid w:val="00924573"/>
    <w:pPr>
      <w:spacing w:line="240" w:lineRule="auto"/>
      <w:jc w:val="center"/>
    </w:pPr>
    <w:tblPr>
      <w:tblBorders>
        <w:insideV w:val="single" w:sz="2" w:space="0" w:color="808080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schu\Downloads\uzh-minutes-en.dotx" TargetMode="External"/></Relationships>
</file>

<file path=word/theme/theme1.xml><?xml version="1.0" encoding="utf-8"?>
<a:theme xmlns:a="http://schemas.openxmlformats.org/drawingml/2006/main" name="Larissa-Design">
  <a:themeElements>
    <a:clrScheme name="Uni Zürich">
      <a:dk1>
        <a:sysClr val="windowText" lastClr="000000"/>
      </a:dk1>
      <a:lt1>
        <a:sysClr val="window" lastClr="FFFFFF"/>
      </a:lt1>
      <a:dk2>
        <a:srgbClr val="666666"/>
      </a:dk2>
      <a:lt2>
        <a:srgbClr val="D7D7D7"/>
      </a:lt2>
      <a:accent1>
        <a:srgbClr val="0028A5"/>
      </a:accent1>
      <a:accent2>
        <a:srgbClr val="4AC9E3"/>
      </a:accent2>
      <a:accent3>
        <a:srgbClr val="A4D233"/>
      </a:accent3>
      <a:accent4>
        <a:srgbClr val="FFC845"/>
      </a:accent4>
      <a:accent5>
        <a:srgbClr val="FC4C02"/>
      </a:accent5>
      <a:accent6>
        <a:srgbClr val="BF0D3E"/>
      </a:accent6>
      <a:hlink>
        <a:srgbClr val="000000"/>
      </a:hlink>
      <a:folHlink>
        <a:srgbClr val="000000"/>
      </a:folHlink>
    </a:clrScheme>
    <a:fontScheme name="Uni Zürich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f2639-904b-4e5c-a03c-b03dcace896f" xsi:nil="true"/>
    <lcf76f155ced4ddcb4097134ff3c332f xmlns="155bb5fc-21bd-45c7-b76d-3aa70a865c8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12BD3725BC54AA29A452DB1C117FD" ma:contentTypeVersion="11" ma:contentTypeDescription="Create a new document." ma:contentTypeScope="" ma:versionID="46a68979b41ca595d564e6a7029081c1">
  <xsd:schema xmlns:xsd="http://www.w3.org/2001/XMLSchema" xmlns:xs="http://www.w3.org/2001/XMLSchema" xmlns:p="http://schemas.microsoft.com/office/2006/metadata/properties" xmlns:ns2="155bb5fc-21bd-45c7-b76d-3aa70a865c86" xmlns:ns3="d4bf2639-904b-4e5c-a03c-b03dcace896f" targetNamespace="http://schemas.microsoft.com/office/2006/metadata/properties" ma:root="true" ma:fieldsID="c99a46d006c3ec7cbfb325c51bb7073b" ns2:_="" ns3:_="">
    <xsd:import namespace="155bb5fc-21bd-45c7-b76d-3aa70a865c86"/>
    <xsd:import namespace="d4bf2639-904b-4e5c-a03c-b03dcace8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bb5fc-21bd-45c7-b76d-3aa70a865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938953-97e4-410d-a323-cf9a87d86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f2639-904b-4e5c-a03c-b03dcace89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6c27a7-4de4-4585-85ba-c77c6b251edf}" ma:internalName="TaxCatchAll" ma:showField="CatchAllData" ma:web="d4bf2639-904b-4e5c-a03c-b03dcace8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d4bf2639-904b-4e5c-a03c-b03dcace896f"/>
    <ds:schemaRef ds:uri="155bb5fc-21bd-45c7-b76d-3aa70a865c86"/>
  </ds:schemaRefs>
</ds:datastoreItem>
</file>

<file path=customXml/itemProps4.xml><?xml version="1.0" encoding="utf-8"?>
<ds:datastoreItem xmlns:ds="http://schemas.openxmlformats.org/officeDocument/2006/customXml" ds:itemID="{1206ACE4-E841-41A4-8A89-8F031FDBACC7}"/>
</file>

<file path=docProps/app.xml><?xml version="1.0" encoding="utf-8"?>
<Properties xmlns="http://schemas.openxmlformats.org/officeDocument/2006/extended-properties" xmlns:vt="http://schemas.openxmlformats.org/officeDocument/2006/docPropsVTypes">
  <Template>uzh-minutes-en.dotx</Template>
  <TotalTime>0</TotalTime>
  <Pages>1</Pages>
  <Words>124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Schulz</dc:creator>
  <dc:description>erstellt durch Vorlagenbauer.ch</dc:description>
  <cp:lastModifiedBy>Anne Schulz</cp:lastModifiedBy>
  <cp:revision>20</cp:revision>
  <cp:lastPrinted>2023-11-09T07:42:00Z</cp:lastPrinted>
  <dcterms:created xsi:type="dcterms:W3CDTF">2026-07-06T15:13:00Z</dcterms:created>
  <dcterms:modified xsi:type="dcterms:W3CDTF">2026-07-17T09:06:00Z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0x0101009A112BD3725BC54AA29A452DB1C117FD</vt:lpwstr>
  </property>
  <property fmtid="{D5CDD505-2E9C-101B-9397-08002B2CF9AE}" pid="3" name="MediaServiceImageTags">
    <vt:lpwstr/>
  </property>
</Properties>
</file>